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119" w:tblpY="-335"/>
        <w:tblW w:w="10632" w:type="dxa"/>
        <w:tblLook w:val="04A0"/>
      </w:tblPr>
      <w:tblGrid>
        <w:gridCol w:w="5386"/>
        <w:gridCol w:w="5246"/>
      </w:tblGrid>
      <w:tr w:rsidR="004049C7" w:rsidRPr="00503AFF" w:rsidTr="00CC0D6E">
        <w:tc>
          <w:tcPr>
            <w:tcW w:w="5386" w:type="dxa"/>
            <w:shd w:val="clear" w:color="auto" w:fill="auto"/>
          </w:tcPr>
          <w:p w:rsidR="004049C7" w:rsidRPr="004E62D2" w:rsidRDefault="004049C7" w:rsidP="00CC0D6E">
            <w:pPr>
              <w:tabs>
                <w:tab w:val="left" w:pos="3505"/>
              </w:tabs>
              <w:jc w:val="center"/>
              <w:rPr>
                <w:b/>
              </w:rPr>
            </w:pPr>
          </w:p>
          <w:p w:rsidR="004049C7" w:rsidRPr="004E62D2" w:rsidRDefault="004049C7" w:rsidP="00CC0D6E">
            <w:pPr>
              <w:rPr>
                <w:b/>
                <w:sz w:val="28"/>
                <w:szCs w:val="28"/>
              </w:rPr>
            </w:pPr>
          </w:p>
        </w:tc>
        <w:tc>
          <w:tcPr>
            <w:tcW w:w="5246" w:type="dxa"/>
            <w:shd w:val="clear" w:color="auto" w:fill="auto"/>
          </w:tcPr>
          <w:p w:rsidR="004049C7" w:rsidRPr="00230895" w:rsidRDefault="004049C7" w:rsidP="00CC0D6E">
            <w:pPr>
              <w:rPr>
                <w:rFonts w:ascii="Times New Roman" w:hAnsi="Times New Roman"/>
                <w:b/>
                <w:sz w:val="28"/>
                <w:szCs w:val="28"/>
              </w:rPr>
            </w:pPr>
            <w:r w:rsidRPr="00230895">
              <w:rPr>
                <w:rFonts w:ascii="Times New Roman" w:hAnsi="Times New Roman"/>
                <w:b/>
                <w:sz w:val="28"/>
                <w:szCs w:val="28"/>
              </w:rPr>
              <w:t>Утверждаю</w:t>
            </w:r>
          </w:p>
          <w:p w:rsidR="004049C7" w:rsidRPr="00230895" w:rsidRDefault="004049C7" w:rsidP="00CC0D6E">
            <w:pPr>
              <w:rPr>
                <w:rFonts w:ascii="Times New Roman" w:hAnsi="Times New Roman"/>
                <w:sz w:val="28"/>
                <w:szCs w:val="28"/>
              </w:rPr>
            </w:pPr>
            <w:r w:rsidRPr="00230895">
              <w:rPr>
                <w:rFonts w:ascii="Times New Roman" w:hAnsi="Times New Roman"/>
                <w:sz w:val="28"/>
                <w:szCs w:val="28"/>
              </w:rPr>
              <w:t xml:space="preserve">Заведующая МБДОУ </w:t>
            </w:r>
            <w:proofErr w:type="spellStart"/>
            <w:r w:rsidR="005D259F">
              <w:rPr>
                <w:rFonts w:ascii="Times New Roman" w:hAnsi="Times New Roman"/>
                <w:sz w:val="28"/>
                <w:szCs w:val="28"/>
              </w:rPr>
              <w:t>Молькеевский</w:t>
            </w:r>
            <w:proofErr w:type="spellEnd"/>
            <w:r>
              <w:rPr>
                <w:rFonts w:ascii="Times New Roman" w:hAnsi="Times New Roman"/>
                <w:sz w:val="28"/>
                <w:szCs w:val="28"/>
              </w:rPr>
              <w:t xml:space="preserve"> детский сад «</w:t>
            </w:r>
            <w:proofErr w:type="spellStart"/>
            <w:r w:rsidR="005D259F">
              <w:rPr>
                <w:rFonts w:ascii="Times New Roman" w:hAnsi="Times New Roman"/>
                <w:sz w:val="28"/>
                <w:szCs w:val="28"/>
              </w:rPr>
              <w:t>Чулпан</w:t>
            </w:r>
            <w:proofErr w:type="spellEnd"/>
            <w:r>
              <w:rPr>
                <w:rFonts w:ascii="Times New Roman" w:hAnsi="Times New Roman"/>
                <w:sz w:val="28"/>
                <w:szCs w:val="28"/>
              </w:rPr>
              <w:t>»</w:t>
            </w:r>
          </w:p>
          <w:p w:rsidR="004049C7" w:rsidRPr="00230895" w:rsidRDefault="004049C7" w:rsidP="00CC0D6E">
            <w:pPr>
              <w:rPr>
                <w:rFonts w:ascii="Times New Roman" w:hAnsi="Times New Roman"/>
                <w:sz w:val="28"/>
                <w:szCs w:val="28"/>
              </w:rPr>
            </w:pPr>
            <w:r>
              <w:rPr>
                <w:rFonts w:ascii="Times New Roman" w:hAnsi="Times New Roman"/>
                <w:sz w:val="28"/>
                <w:szCs w:val="28"/>
              </w:rPr>
              <w:t xml:space="preserve">__________ </w:t>
            </w:r>
            <w:proofErr w:type="spellStart"/>
            <w:r w:rsidR="005D259F">
              <w:rPr>
                <w:rFonts w:ascii="Times New Roman" w:hAnsi="Times New Roman"/>
                <w:sz w:val="28"/>
                <w:szCs w:val="28"/>
              </w:rPr>
              <w:t>Н.П.Губеева</w:t>
            </w:r>
            <w:proofErr w:type="spellEnd"/>
          </w:p>
          <w:p w:rsidR="004049C7" w:rsidRPr="00230895" w:rsidRDefault="004049C7" w:rsidP="00CC0D6E">
            <w:pPr>
              <w:rPr>
                <w:rFonts w:ascii="Times New Roman" w:hAnsi="Times New Roman"/>
                <w:b/>
                <w:sz w:val="28"/>
                <w:szCs w:val="28"/>
              </w:rPr>
            </w:pPr>
          </w:p>
          <w:p w:rsidR="004049C7" w:rsidRPr="00230895" w:rsidRDefault="004049C7" w:rsidP="00CC0D6E">
            <w:pPr>
              <w:rPr>
                <w:rFonts w:ascii="Times New Roman" w:hAnsi="Times New Roman"/>
                <w:b/>
                <w:sz w:val="28"/>
                <w:szCs w:val="28"/>
              </w:rPr>
            </w:pPr>
          </w:p>
          <w:p w:rsidR="004049C7" w:rsidRPr="00230895" w:rsidRDefault="004049C7" w:rsidP="00CC0D6E">
            <w:pPr>
              <w:rPr>
                <w:rFonts w:ascii="Times New Roman" w:hAnsi="Times New Roman"/>
                <w:sz w:val="28"/>
                <w:szCs w:val="28"/>
              </w:rPr>
            </w:pPr>
            <w:proofErr w:type="gramStart"/>
            <w:r w:rsidRPr="00230895">
              <w:rPr>
                <w:rFonts w:ascii="Times New Roman" w:hAnsi="Times New Roman"/>
                <w:sz w:val="28"/>
                <w:szCs w:val="28"/>
              </w:rPr>
              <w:t>Принята</w:t>
            </w:r>
            <w:proofErr w:type="gramEnd"/>
            <w:r w:rsidRPr="00230895">
              <w:rPr>
                <w:rFonts w:ascii="Times New Roman" w:hAnsi="Times New Roman"/>
                <w:sz w:val="28"/>
                <w:szCs w:val="28"/>
              </w:rPr>
              <w:t xml:space="preserve"> на педагогическом совете</w:t>
            </w:r>
          </w:p>
          <w:p w:rsidR="004049C7" w:rsidRPr="00503AFF" w:rsidRDefault="005D259F" w:rsidP="005D259F">
            <w:pPr>
              <w:rPr>
                <w:b/>
                <w:sz w:val="28"/>
                <w:szCs w:val="28"/>
              </w:rPr>
            </w:pPr>
            <w:r>
              <w:rPr>
                <w:rFonts w:ascii="Times New Roman" w:hAnsi="Times New Roman"/>
                <w:sz w:val="28"/>
                <w:szCs w:val="28"/>
              </w:rPr>
              <w:t>Протокол № 1</w:t>
            </w:r>
            <w:r w:rsidR="004049C7" w:rsidRPr="00230895">
              <w:rPr>
                <w:rFonts w:ascii="Times New Roman" w:hAnsi="Times New Roman"/>
                <w:sz w:val="28"/>
                <w:szCs w:val="28"/>
              </w:rPr>
              <w:t xml:space="preserve"> от «</w:t>
            </w:r>
            <w:r>
              <w:rPr>
                <w:rFonts w:ascii="Times New Roman" w:hAnsi="Times New Roman"/>
                <w:sz w:val="28"/>
                <w:szCs w:val="28"/>
              </w:rPr>
              <w:t>28</w:t>
            </w:r>
            <w:r w:rsidR="004049C7" w:rsidRPr="00230895">
              <w:rPr>
                <w:rFonts w:ascii="Times New Roman" w:hAnsi="Times New Roman"/>
                <w:sz w:val="28"/>
                <w:szCs w:val="28"/>
              </w:rPr>
              <w:t xml:space="preserve">» </w:t>
            </w:r>
            <w:r>
              <w:rPr>
                <w:rFonts w:ascii="Times New Roman" w:hAnsi="Times New Roman"/>
                <w:sz w:val="28"/>
                <w:szCs w:val="28"/>
              </w:rPr>
              <w:t xml:space="preserve">августа </w:t>
            </w:r>
            <w:r w:rsidR="004049C7" w:rsidRPr="00230895">
              <w:rPr>
                <w:rFonts w:ascii="Times New Roman" w:hAnsi="Times New Roman"/>
                <w:sz w:val="28"/>
                <w:szCs w:val="28"/>
              </w:rPr>
              <w:t>20</w:t>
            </w:r>
            <w:r>
              <w:rPr>
                <w:rFonts w:ascii="Times New Roman" w:hAnsi="Times New Roman"/>
                <w:sz w:val="28"/>
                <w:szCs w:val="28"/>
              </w:rPr>
              <w:t>17</w:t>
            </w:r>
            <w:r w:rsidR="004049C7">
              <w:rPr>
                <w:rFonts w:ascii="Times New Roman" w:hAnsi="Times New Roman"/>
                <w:sz w:val="28"/>
                <w:szCs w:val="28"/>
              </w:rPr>
              <w:t>г</w:t>
            </w:r>
            <w:r w:rsidR="004049C7" w:rsidRPr="00230895">
              <w:rPr>
                <w:rFonts w:ascii="Times New Roman" w:hAnsi="Times New Roman"/>
                <w:sz w:val="28"/>
                <w:szCs w:val="28"/>
              </w:rPr>
              <w:t>.</w:t>
            </w:r>
          </w:p>
        </w:tc>
      </w:tr>
    </w:tbl>
    <w:p w:rsidR="004049C7" w:rsidRDefault="004049C7" w:rsidP="004049C7">
      <w:r>
        <w:br w:type="textWrapping" w:clear="all"/>
      </w:r>
    </w:p>
    <w:p w:rsidR="004049C7" w:rsidRDefault="004049C7" w:rsidP="004049C7"/>
    <w:p w:rsidR="004049C7" w:rsidRPr="00231EDD" w:rsidRDefault="004049C7" w:rsidP="004049C7">
      <w:pPr>
        <w:spacing w:after="0" w:line="240" w:lineRule="auto"/>
        <w:rPr>
          <w:rFonts w:ascii="Times New Roman" w:hAnsi="Times New Roman"/>
          <w:sz w:val="36"/>
          <w:szCs w:val="36"/>
        </w:rPr>
      </w:pPr>
      <w:r w:rsidRPr="00231EDD">
        <w:rPr>
          <w:rFonts w:ascii="Times New Roman" w:hAnsi="Times New Roman"/>
          <w:b/>
          <w:sz w:val="36"/>
          <w:szCs w:val="36"/>
        </w:rPr>
        <w:t xml:space="preserve">ОСНОВНАЯ ОБРАЗОВАТЕЛЬНАЯ ПРОГРАММА </w:t>
      </w:r>
    </w:p>
    <w:p w:rsidR="004049C7" w:rsidRPr="00AB19AE" w:rsidRDefault="004049C7" w:rsidP="004049C7">
      <w:pPr>
        <w:spacing w:after="0" w:line="240" w:lineRule="auto"/>
        <w:jc w:val="center"/>
        <w:rPr>
          <w:rFonts w:ascii="Times New Roman" w:hAnsi="Times New Roman"/>
          <w:sz w:val="50"/>
          <w:szCs w:val="50"/>
        </w:rPr>
      </w:pPr>
    </w:p>
    <w:p w:rsidR="004049C7" w:rsidRDefault="004049C7" w:rsidP="004049C7">
      <w:pPr>
        <w:spacing w:after="0" w:line="240" w:lineRule="auto"/>
        <w:jc w:val="center"/>
        <w:rPr>
          <w:rFonts w:ascii="Times New Roman" w:hAnsi="Times New Roman"/>
          <w:sz w:val="32"/>
          <w:szCs w:val="32"/>
        </w:rPr>
      </w:pPr>
      <w:r w:rsidRPr="008C26F1">
        <w:rPr>
          <w:rFonts w:ascii="Times New Roman" w:hAnsi="Times New Roman"/>
          <w:sz w:val="32"/>
          <w:szCs w:val="32"/>
        </w:rPr>
        <w:t>муниципаль</w:t>
      </w:r>
      <w:r>
        <w:rPr>
          <w:rFonts w:ascii="Times New Roman" w:hAnsi="Times New Roman"/>
          <w:sz w:val="32"/>
          <w:szCs w:val="32"/>
        </w:rPr>
        <w:t>ного бюджетного</w:t>
      </w:r>
      <w:r w:rsidRPr="008C26F1">
        <w:rPr>
          <w:rFonts w:ascii="Times New Roman" w:hAnsi="Times New Roman"/>
          <w:sz w:val="32"/>
          <w:szCs w:val="32"/>
        </w:rPr>
        <w:t xml:space="preserve"> дошкольного </w:t>
      </w:r>
    </w:p>
    <w:p w:rsidR="004049C7" w:rsidRPr="008C26F1" w:rsidRDefault="004049C7" w:rsidP="004049C7">
      <w:pPr>
        <w:spacing w:after="0" w:line="240" w:lineRule="auto"/>
        <w:jc w:val="center"/>
        <w:rPr>
          <w:rFonts w:ascii="Times New Roman" w:hAnsi="Times New Roman"/>
          <w:sz w:val="32"/>
          <w:szCs w:val="32"/>
        </w:rPr>
      </w:pPr>
      <w:r w:rsidRPr="008C26F1">
        <w:rPr>
          <w:rFonts w:ascii="Times New Roman" w:hAnsi="Times New Roman"/>
          <w:sz w:val="32"/>
          <w:szCs w:val="32"/>
        </w:rPr>
        <w:t>образовательного учреждения</w:t>
      </w:r>
    </w:p>
    <w:p w:rsidR="004049C7" w:rsidRPr="008C26F1" w:rsidRDefault="004049C7" w:rsidP="004049C7">
      <w:pPr>
        <w:spacing w:after="0" w:line="240" w:lineRule="auto"/>
        <w:jc w:val="center"/>
        <w:rPr>
          <w:rFonts w:ascii="Times New Roman" w:hAnsi="Times New Roman"/>
          <w:sz w:val="32"/>
          <w:szCs w:val="32"/>
        </w:rPr>
      </w:pPr>
      <w:r>
        <w:rPr>
          <w:rFonts w:ascii="Times New Roman" w:hAnsi="Times New Roman"/>
          <w:sz w:val="32"/>
          <w:szCs w:val="32"/>
        </w:rPr>
        <w:t xml:space="preserve">МБДОУ </w:t>
      </w:r>
      <w:proofErr w:type="spellStart"/>
      <w:r w:rsidR="005D259F">
        <w:rPr>
          <w:rFonts w:ascii="Times New Roman" w:hAnsi="Times New Roman"/>
          <w:sz w:val="32"/>
          <w:szCs w:val="32"/>
        </w:rPr>
        <w:t>Молькеев</w:t>
      </w:r>
      <w:r>
        <w:rPr>
          <w:rFonts w:ascii="Times New Roman" w:hAnsi="Times New Roman"/>
          <w:sz w:val="32"/>
          <w:szCs w:val="32"/>
        </w:rPr>
        <w:t>ский</w:t>
      </w:r>
      <w:proofErr w:type="spellEnd"/>
      <w:r>
        <w:rPr>
          <w:rFonts w:ascii="Times New Roman" w:hAnsi="Times New Roman"/>
          <w:sz w:val="32"/>
          <w:szCs w:val="32"/>
        </w:rPr>
        <w:t xml:space="preserve"> детский сад</w:t>
      </w:r>
      <w:r w:rsidR="005D259F">
        <w:rPr>
          <w:rFonts w:ascii="Times New Roman" w:hAnsi="Times New Roman"/>
          <w:sz w:val="32"/>
          <w:szCs w:val="32"/>
        </w:rPr>
        <w:t xml:space="preserve"> «</w:t>
      </w:r>
      <w:proofErr w:type="spellStart"/>
      <w:r w:rsidR="005D259F">
        <w:rPr>
          <w:rFonts w:ascii="Times New Roman" w:hAnsi="Times New Roman"/>
          <w:sz w:val="32"/>
          <w:szCs w:val="32"/>
        </w:rPr>
        <w:t>Чулпан</w:t>
      </w:r>
      <w:proofErr w:type="spellEnd"/>
      <w:r w:rsidR="005D259F">
        <w:rPr>
          <w:rFonts w:ascii="Times New Roman" w:hAnsi="Times New Roman"/>
          <w:sz w:val="32"/>
          <w:szCs w:val="32"/>
        </w:rPr>
        <w:t xml:space="preserve">» </w:t>
      </w:r>
      <w:proofErr w:type="spellStart"/>
      <w:r w:rsidR="005D259F">
        <w:rPr>
          <w:rFonts w:ascii="Times New Roman" w:hAnsi="Times New Roman"/>
          <w:sz w:val="32"/>
          <w:szCs w:val="32"/>
        </w:rPr>
        <w:t>Кайбицкого</w:t>
      </w:r>
      <w:proofErr w:type="spellEnd"/>
      <w:r w:rsidR="005D259F">
        <w:rPr>
          <w:rFonts w:ascii="Times New Roman" w:hAnsi="Times New Roman"/>
          <w:sz w:val="32"/>
          <w:szCs w:val="32"/>
        </w:rPr>
        <w:t xml:space="preserve">  муниципа</w:t>
      </w:r>
      <w:r>
        <w:rPr>
          <w:rFonts w:ascii="Times New Roman" w:hAnsi="Times New Roman"/>
          <w:sz w:val="32"/>
          <w:szCs w:val="32"/>
        </w:rPr>
        <w:t>льного района Республики Татарстан</w:t>
      </w:r>
    </w:p>
    <w:p w:rsidR="004049C7" w:rsidRPr="008C26F1" w:rsidRDefault="004049C7" w:rsidP="004049C7">
      <w:pPr>
        <w:spacing w:after="0" w:line="240" w:lineRule="auto"/>
        <w:jc w:val="center"/>
        <w:rPr>
          <w:rFonts w:ascii="Times New Roman" w:hAnsi="Times New Roman"/>
          <w:b/>
          <w:sz w:val="32"/>
          <w:szCs w:val="32"/>
        </w:rPr>
      </w:pPr>
    </w:p>
    <w:p w:rsidR="004049C7" w:rsidRPr="00AB19AE" w:rsidRDefault="004049C7" w:rsidP="004049C7">
      <w:pPr>
        <w:spacing w:after="0" w:line="240" w:lineRule="auto"/>
        <w:jc w:val="center"/>
        <w:rPr>
          <w:rFonts w:ascii="Times New Roman" w:hAnsi="Times New Roman"/>
          <w:sz w:val="28"/>
          <w:szCs w:val="28"/>
        </w:rPr>
      </w:pPr>
      <w:r>
        <w:rPr>
          <w:rFonts w:ascii="Times New Roman" w:hAnsi="Times New Roman"/>
          <w:sz w:val="28"/>
          <w:szCs w:val="28"/>
        </w:rPr>
        <w:t xml:space="preserve">на основе федерального государственного образовательного стандарта дошкольного образования на переходный период  </w:t>
      </w:r>
    </w:p>
    <w:p w:rsidR="004049C7" w:rsidRPr="00AB19AE" w:rsidRDefault="004049C7" w:rsidP="004049C7">
      <w:pPr>
        <w:spacing w:after="0" w:line="240" w:lineRule="auto"/>
        <w:jc w:val="center"/>
        <w:rPr>
          <w:rFonts w:ascii="Times New Roman" w:hAnsi="Times New Roman"/>
          <w:sz w:val="28"/>
          <w:szCs w:val="28"/>
        </w:rPr>
      </w:pPr>
    </w:p>
    <w:p w:rsidR="004049C7" w:rsidRPr="00AB19AE" w:rsidRDefault="004049C7" w:rsidP="004049C7">
      <w:pPr>
        <w:spacing w:after="0" w:line="240" w:lineRule="auto"/>
        <w:jc w:val="center"/>
        <w:rPr>
          <w:rFonts w:ascii="Times New Roman" w:hAnsi="Times New Roman"/>
          <w:sz w:val="28"/>
          <w:szCs w:val="28"/>
        </w:rPr>
      </w:pPr>
    </w:p>
    <w:p w:rsidR="004049C7" w:rsidRDefault="004049C7" w:rsidP="004049C7">
      <w:pPr>
        <w:spacing w:after="0" w:line="360" w:lineRule="auto"/>
        <w:ind w:firstLine="567"/>
        <w:jc w:val="center"/>
        <w:rPr>
          <w:rFonts w:ascii="Times New Roman" w:hAnsi="Times New Roman"/>
          <w:b/>
          <w:sz w:val="28"/>
          <w:szCs w:val="28"/>
        </w:rPr>
      </w:pPr>
    </w:p>
    <w:p w:rsidR="004049C7" w:rsidRPr="00AB19AE" w:rsidRDefault="004049C7" w:rsidP="004049C7">
      <w:pPr>
        <w:spacing w:after="0" w:line="240" w:lineRule="auto"/>
        <w:jc w:val="center"/>
        <w:rPr>
          <w:rFonts w:ascii="Times New Roman" w:hAnsi="Times New Roman"/>
          <w:sz w:val="28"/>
          <w:szCs w:val="28"/>
        </w:rPr>
      </w:pPr>
    </w:p>
    <w:p w:rsidR="004049C7" w:rsidRPr="00AB19AE" w:rsidRDefault="004049C7" w:rsidP="004049C7">
      <w:pPr>
        <w:spacing w:after="0" w:line="240" w:lineRule="auto"/>
        <w:jc w:val="center"/>
        <w:rPr>
          <w:rFonts w:ascii="Times New Roman" w:hAnsi="Times New Roman"/>
          <w:sz w:val="28"/>
          <w:szCs w:val="28"/>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Default="004049C7" w:rsidP="004049C7">
      <w:pPr>
        <w:spacing w:after="0" w:line="240" w:lineRule="auto"/>
        <w:rPr>
          <w:rFonts w:ascii="Times New Roman" w:hAnsi="Times New Roman"/>
          <w:sz w:val="24"/>
          <w:szCs w:val="24"/>
        </w:rPr>
      </w:pPr>
    </w:p>
    <w:p w:rsidR="004049C7" w:rsidRPr="008E27CE" w:rsidRDefault="004049C7" w:rsidP="004049C7">
      <w:pPr>
        <w:spacing w:after="0" w:line="240" w:lineRule="auto"/>
        <w:rPr>
          <w:rFonts w:ascii="Times New Roman" w:hAnsi="Times New Roman"/>
        </w:rPr>
      </w:pPr>
    </w:p>
    <w:p w:rsidR="004049C7" w:rsidRDefault="005D259F" w:rsidP="004049C7">
      <w:pPr>
        <w:spacing w:after="0" w:line="240" w:lineRule="auto"/>
        <w:jc w:val="center"/>
        <w:rPr>
          <w:rFonts w:ascii="Times New Roman" w:hAnsi="Times New Roman"/>
          <w:sz w:val="24"/>
          <w:szCs w:val="24"/>
        </w:rPr>
      </w:pPr>
      <w:r>
        <w:rPr>
          <w:rFonts w:ascii="Times New Roman" w:hAnsi="Times New Roman"/>
          <w:sz w:val="24"/>
          <w:szCs w:val="24"/>
        </w:rPr>
        <w:t>2017</w:t>
      </w:r>
      <w:r w:rsidR="004049C7">
        <w:rPr>
          <w:rFonts w:ascii="Times New Roman" w:hAnsi="Times New Roman"/>
          <w:sz w:val="24"/>
          <w:szCs w:val="24"/>
        </w:rPr>
        <w:t xml:space="preserve"> год</w:t>
      </w:r>
    </w:p>
    <w:p w:rsidR="004049C7" w:rsidRDefault="004049C7" w:rsidP="004049C7">
      <w:pPr>
        <w:jc w:val="center"/>
        <w:rPr>
          <w:rFonts w:ascii="Times New Roman" w:hAnsi="Times New Roman"/>
          <w:b/>
          <w:sz w:val="36"/>
          <w:szCs w:val="36"/>
        </w:rPr>
      </w:pPr>
    </w:p>
    <w:p w:rsidR="004049C7" w:rsidRPr="001850C9" w:rsidRDefault="004049C7" w:rsidP="004049C7">
      <w:pPr>
        <w:jc w:val="center"/>
        <w:rPr>
          <w:rFonts w:ascii="Times New Roman" w:hAnsi="Times New Roman"/>
          <w:b/>
          <w:sz w:val="36"/>
          <w:szCs w:val="36"/>
        </w:rPr>
      </w:pPr>
      <w:r>
        <w:rPr>
          <w:rFonts w:ascii="Times New Roman" w:hAnsi="Times New Roman"/>
          <w:b/>
          <w:sz w:val="36"/>
          <w:szCs w:val="36"/>
        </w:rPr>
        <w:lastRenderedPageBreak/>
        <w:t>СОДЕРЖАНИЕ ПРОГРАММЫ</w:t>
      </w:r>
    </w:p>
    <w:p w:rsidR="004049C7" w:rsidRDefault="004049C7" w:rsidP="004049C7">
      <w:pPr>
        <w:spacing w:after="0"/>
        <w:rPr>
          <w:rFonts w:ascii="Times New Roman" w:hAnsi="Times New Roman"/>
          <w:b/>
          <w:sz w:val="24"/>
          <w:szCs w:val="24"/>
        </w:rPr>
      </w:pPr>
    </w:p>
    <w:p w:rsidR="004049C7" w:rsidRPr="0028326E" w:rsidRDefault="004049C7" w:rsidP="004049C7">
      <w:pPr>
        <w:spacing w:after="0"/>
        <w:ind w:right="-1"/>
        <w:rPr>
          <w:rFonts w:ascii="Times New Roman" w:hAnsi="Times New Roman"/>
          <w:b/>
          <w:sz w:val="24"/>
          <w:szCs w:val="24"/>
        </w:rPr>
      </w:pPr>
      <w:r>
        <w:rPr>
          <w:rFonts w:ascii="Times New Roman" w:hAnsi="Times New Roman"/>
          <w:b/>
          <w:sz w:val="24"/>
          <w:szCs w:val="24"/>
        </w:rPr>
        <w:t xml:space="preserve">            Введение                                                                                                                           </w:t>
      </w:r>
      <w:r>
        <w:rPr>
          <w:rFonts w:ascii="Times New Roman" w:hAnsi="Times New Roman"/>
          <w:sz w:val="24"/>
          <w:szCs w:val="24"/>
        </w:rPr>
        <w:t>4</w:t>
      </w:r>
    </w:p>
    <w:p w:rsidR="004049C7" w:rsidRDefault="004049C7" w:rsidP="004049C7">
      <w:pPr>
        <w:pStyle w:val="a5"/>
        <w:widowControl w:val="0"/>
        <w:numPr>
          <w:ilvl w:val="0"/>
          <w:numId w:val="31"/>
        </w:numPr>
        <w:suppressAutoHyphens/>
        <w:autoSpaceDN w:val="0"/>
        <w:spacing w:after="0"/>
        <w:ind w:left="0" w:right="-1" w:firstLine="0"/>
        <w:jc w:val="both"/>
        <w:textAlignment w:val="baseline"/>
        <w:rPr>
          <w:rFonts w:ascii="Times New Roman" w:hAnsi="Times New Roman"/>
          <w:b/>
          <w:sz w:val="24"/>
          <w:szCs w:val="24"/>
        </w:rPr>
      </w:pPr>
      <w:r>
        <w:rPr>
          <w:rFonts w:ascii="Times New Roman" w:hAnsi="Times New Roman"/>
          <w:b/>
          <w:sz w:val="24"/>
          <w:szCs w:val="24"/>
        </w:rPr>
        <w:t>Целевой раздел</w:t>
      </w:r>
    </w:p>
    <w:p w:rsidR="004049C7" w:rsidRDefault="004049C7" w:rsidP="004049C7">
      <w:pPr>
        <w:pStyle w:val="a5"/>
        <w:widowControl w:val="0"/>
        <w:numPr>
          <w:ilvl w:val="1"/>
          <w:numId w:val="31"/>
        </w:numPr>
        <w:suppressAutoHyphens/>
        <w:autoSpaceDN w:val="0"/>
        <w:spacing w:after="0"/>
        <w:ind w:left="0" w:right="-1" w:firstLine="567"/>
        <w:jc w:val="both"/>
        <w:textAlignment w:val="baseline"/>
        <w:rPr>
          <w:rFonts w:ascii="Times New Roman" w:hAnsi="Times New Roman"/>
          <w:sz w:val="24"/>
          <w:szCs w:val="24"/>
        </w:rPr>
      </w:pPr>
      <w:r>
        <w:rPr>
          <w:rFonts w:ascii="Times New Roman" w:hAnsi="Times New Roman"/>
          <w:sz w:val="24"/>
          <w:szCs w:val="24"/>
        </w:rPr>
        <w:t>Пояснительная записка…………………………………………………….  ..7</w:t>
      </w:r>
    </w:p>
    <w:p w:rsidR="004049C7" w:rsidRDefault="004049C7" w:rsidP="004049C7">
      <w:pPr>
        <w:spacing w:after="0"/>
        <w:ind w:right="-1" w:firstLine="567"/>
        <w:jc w:val="both"/>
        <w:rPr>
          <w:rFonts w:ascii="Times New Roman" w:hAnsi="Times New Roman"/>
          <w:sz w:val="24"/>
          <w:szCs w:val="24"/>
        </w:rPr>
      </w:pPr>
      <w:r>
        <w:rPr>
          <w:rFonts w:ascii="Times New Roman" w:hAnsi="Times New Roman"/>
          <w:sz w:val="24"/>
          <w:szCs w:val="24"/>
        </w:rPr>
        <w:t>1.2     Цели и задачи реализации программы ………… …………………..………. .8</w:t>
      </w:r>
    </w:p>
    <w:p w:rsidR="004049C7" w:rsidRDefault="004049C7" w:rsidP="004049C7">
      <w:pPr>
        <w:tabs>
          <w:tab w:val="left" w:pos="1701"/>
        </w:tabs>
        <w:spacing w:after="0"/>
        <w:ind w:right="-1" w:firstLine="567"/>
        <w:jc w:val="both"/>
        <w:rPr>
          <w:rFonts w:ascii="Times New Roman" w:hAnsi="Times New Roman"/>
          <w:sz w:val="24"/>
          <w:szCs w:val="24"/>
        </w:rPr>
      </w:pPr>
      <w:r>
        <w:rPr>
          <w:rFonts w:ascii="Times New Roman" w:hAnsi="Times New Roman"/>
          <w:sz w:val="24"/>
          <w:szCs w:val="24"/>
        </w:rPr>
        <w:t xml:space="preserve">1.3     Принципы и подходы к формированию Программы </w:t>
      </w:r>
    </w:p>
    <w:p w:rsidR="004049C7" w:rsidRDefault="004049C7" w:rsidP="004049C7">
      <w:pPr>
        <w:tabs>
          <w:tab w:val="left" w:pos="1701"/>
        </w:tabs>
        <w:spacing w:after="0"/>
        <w:ind w:right="-1" w:firstLine="567"/>
        <w:jc w:val="both"/>
        <w:rPr>
          <w:rFonts w:ascii="Times New Roman" w:hAnsi="Times New Roman"/>
          <w:sz w:val="24"/>
          <w:szCs w:val="24"/>
        </w:rPr>
      </w:pPr>
      <w:r>
        <w:rPr>
          <w:rFonts w:ascii="Times New Roman" w:hAnsi="Times New Roman"/>
        </w:rPr>
        <w:t>Вариативная часть</w:t>
      </w:r>
      <w:r>
        <w:rPr>
          <w:rFonts w:ascii="Times New Roman" w:hAnsi="Times New Roman"/>
          <w:sz w:val="24"/>
          <w:szCs w:val="24"/>
        </w:rPr>
        <w:t xml:space="preserve">                                                           ……………  ….…….. . 11</w:t>
      </w:r>
    </w:p>
    <w:p w:rsidR="004049C7" w:rsidRDefault="004049C7" w:rsidP="004049C7">
      <w:pPr>
        <w:pStyle w:val="a5"/>
        <w:spacing w:after="0"/>
        <w:ind w:left="0" w:right="-1" w:firstLine="567"/>
        <w:jc w:val="both"/>
        <w:rPr>
          <w:rFonts w:ascii="Times New Roman" w:hAnsi="Times New Roman"/>
          <w:sz w:val="24"/>
          <w:szCs w:val="24"/>
        </w:rPr>
      </w:pPr>
      <w:r>
        <w:rPr>
          <w:rFonts w:ascii="Times New Roman" w:hAnsi="Times New Roman"/>
          <w:sz w:val="24"/>
          <w:szCs w:val="24"/>
        </w:rPr>
        <w:t xml:space="preserve">1.4     </w:t>
      </w:r>
      <w:r w:rsidRPr="00902FB7">
        <w:rPr>
          <w:rFonts w:ascii="Times New Roman" w:hAnsi="Times New Roman"/>
          <w:sz w:val="24"/>
          <w:szCs w:val="24"/>
        </w:rPr>
        <w:t>Возрастные характеристики контингента детей раннего и</w:t>
      </w:r>
    </w:p>
    <w:p w:rsidR="004049C7" w:rsidRDefault="004049C7" w:rsidP="004049C7">
      <w:pPr>
        <w:pStyle w:val="a5"/>
        <w:spacing w:after="0"/>
        <w:ind w:left="0" w:right="-1" w:firstLine="567"/>
        <w:jc w:val="both"/>
        <w:rPr>
          <w:rFonts w:ascii="Times New Roman" w:hAnsi="Times New Roman"/>
          <w:sz w:val="24"/>
          <w:szCs w:val="24"/>
        </w:rPr>
      </w:pPr>
      <w:r w:rsidRPr="00902FB7">
        <w:rPr>
          <w:rFonts w:ascii="Times New Roman" w:hAnsi="Times New Roman"/>
          <w:sz w:val="24"/>
          <w:szCs w:val="24"/>
        </w:rPr>
        <w:t xml:space="preserve"> дошкольного возраста</w:t>
      </w:r>
      <w:r>
        <w:rPr>
          <w:rFonts w:ascii="Times New Roman" w:hAnsi="Times New Roman"/>
          <w:sz w:val="24"/>
          <w:szCs w:val="24"/>
        </w:rPr>
        <w:t>…… 13</w:t>
      </w:r>
    </w:p>
    <w:p w:rsidR="004049C7" w:rsidRPr="00902FB7" w:rsidRDefault="004049C7" w:rsidP="004049C7">
      <w:pPr>
        <w:widowControl w:val="0"/>
        <w:suppressAutoHyphens/>
        <w:autoSpaceDN w:val="0"/>
        <w:spacing w:after="0"/>
        <w:ind w:right="-1"/>
        <w:jc w:val="both"/>
        <w:textAlignment w:val="baseline"/>
        <w:rPr>
          <w:rFonts w:ascii="Times New Roman" w:hAnsi="Times New Roman"/>
          <w:sz w:val="24"/>
          <w:szCs w:val="24"/>
        </w:rPr>
      </w:pPr>
      <w:r>
        <w:rPr>
          <w:rFonts w:ascii="Times New Roman" w:hAnsi="Times New Roman"/>
          <w:sz w:val="24"/>
          <w:szCs w:val="24"/>
        </w:rPr>
        <w:t xml:space="preserve">         1.5    </w:t>
      </w:r>
      <w:r w:rsidRPr="00902FB7">
        <w:rPr>
          <w:rFonts w:ascii="Times New Roman" w:hAnsi="Times New Roman"/>
          <w:sz w:val="24"/>
          <w:szCs w:val="24"/>
        </w:rPr>
        <w:t xml:space="preserve"> Планируемые результаты освоения программного материал </w:t>
      </w:r>
    </w:p>
    <w:p w:rsidR="004049C7" w:rsidRDefault="004049C7" w:rsidP="004049C7">
      <w:pPr>
        <w:pStyle w:val="a5"/>
        <w:widowControl w:val="0"/>
        <w:suppressAutoHyphens/>
        <w:autoSpaceDN w:val="0"/>
        <w:spacing w:after="0"/>
        <w:ind w:left="1146" w:right="-1"/>
        <w:textAlignment w:val="baseline"/>
        <w:rPr>
          <w:rFonts w:ascii="Times New Roman" w:hAnsi="Times New Roman"/>
          <w:sz w:val="24"/>
          <w:szCs w:val="24"/>
        </w:rPr>
      </w:pPr>
      <w:r w:rsidRPr="00902FB7">
        <w:rPr>
          <w:rFonts w:ascii="Times New Roman" w:hAnsi="Times New Roman"/>
          <w:sz w:val="24"/>
          <w:szCs w:val="24"/>
        </w:rPr>
        <w:t xml:space="preserve">(целевые ориентиры, </w:t>
      </w:r>
      <w:r>
        <w:rPr>
          <w:rFonts w:ascii="Times New Roman" w:hAnsi="Times New Roman"/>
          <w:sz w:val="24"/>
          <w:szCs w:val="24"/>
        </w:rPr>
        <w:t>региональный компонент</w:t>
      </w:r>
      <w:r w:rsidRPr="00902FB7">
        <w:rPr>
          <w:rFonts w:ascii="Times New Roman" w:hAnsi="Times New Roman"/>
          <w:sz w:val="24"/>
          <w:szCs w:val="24"/>
        </w:rPr>
        <w:t xml:space="preserve">, </w:t>
      </w:r>
      <w:proofErr w:type="spellStart"/>
      <w:r w:rsidRPr="00902FB7">
        <w:rPr>
          <w:rFonts w:ascii="Times New Roman" w:hAnsi="Times New Roman"/>
          <w:sz w:val="24"/>
          <w:szCs w:val="24"/>
        </w:rPr>
        <w:t>умк</w:t>
      </w:r>
      <w:proofErr w:type="spellEnd"/>
      <w:r w:rsidRPr="00902FB7">
        <w:rPr>
          <w:rFonts w:ascii="Times New Roman" w:hAnsi="Times New Roman"/>
          <w:sz w:val="24"/>
          <w:szCs w:val="24"/>
        </w:rPr>
        <w:t>)</w:t>
      </w:r>
      <w:r>
        <w:rPr>
          <w:rFonts w:ascii="Times New Roman" w:hAnsi="Times New Roman"/>
          <w:sz w:val="24"/>
          <w:szCs w:val="24"/>
        </w:rPr>
        <w:t xml:space="preserve">     …….……………    22</w:t>
      </w:r>
    </w:p>
    <w:p w:rsidR="004049C7" w:rsidRDefault="004049C7" w:rsidP="004049C7">
      <w:pPr>
        <w:pStyle w:val="a5"/>
        <w:widowControl w:val="0"/>
        <w:suppressAutoHyphens/>
        <w:autoSpaceDN w:val="0"/>
        <w:spacing w:after="0"/>
        <w:ind w:left="1134" w:right="-1" w:hanging="567"/>
        <w:textAlignment w:val="baseline"/>
        <w:rPr>
          <w:rFonts w:ascii="Times New Roman" w:hAnsi="Times New Roman"/>
          <w:sz w:val="24"/>
          <w:szCs w:val="24"/>
        </w:rPr>
      </w:pPr>
      <w:r>
        <w:rPr>
          <w:rFonts w:ascii="Times New Roman" w:hAnsi="Times New Roman"/>
          <w:sz w:val="24"/>
          <w:szCs w:val="24"/>
        </w:rPr>
        <w:t>1.5.1.</w:t>
      </w:r>
      <w:r w:rsidRPr="00F049EE">
        <w:rPr>
          <w:rFonts w:ascii="Times New Roman" w:hAnsi="Times New Roman"/>
          <w:sz w:val="24"/>
          <w:szCs w:val="24"/>
        </w:rPr>
        <w:t>Промежуточные (по каждой возрастной группе) и итоговые результаты освоения программы</w:t>
      </w:r>
      <w:r>
        <w:rPr>
          <w:rFonts w:ascii="Times New Roman" w:hAnsi="Times New Roman"/>
          <w:sz w:val="24"/>
          <w:szCs w:val="24"/>
        </w:rPr>
        <w:t xml:space="preserve">                                                                                               22</w:t>
      </w:r>
    </w:p>
    <w:p w:rsidR="004049C7" w:rsidRDefault="004049C7" w:rsidP="004049C7">
      <w:pPr>
        <w:pStyle w:val="a5"/>
        <w:widowControl w:val="0"/>
        <w:suppressAutoHyphens/>
        <w:autoSpaceDN w:val="0"/>
        <w:spacing w:after="0"/>
        <w:ind w:left="567" w:right="-1"/>
        <w:textAlignment w:val="baseline"/>
        <w:rPr>
          <w:rFonts w:ascii="Times New Roman" w:hAnsi="Times New Roman"/>
          <w:sz w:val="24"/>
          <w:szCs w:val="24"/>
        </w:rPr>
      </w:pPr>
      <w:r>
        <w:rPr>
          <w:rFonts w:ascii="Times New Roman" w:hAnsi="Times New Roman"/>
          <w:sz w:val="24"/>
          <w:szCs w:val="24"/>
        </w:rPr>
        <w:t>1.5.2.</w:t>
      </w:r>
      <w:r w:rsidRPr="00F049EE">
        <w:rPr>
          <w:rFonts w:ascii="Times New Roman" w:hAnsi="Times New Roman"/>
          <w:sz w:val="24"/>
          <w:szCs w:val="24"/>
        </w:rPr>
        <w:t>Целевые ориенти</w:t>
      </w:r>
      <w:r>
        <w:rPr>
          <w:rFonts w:ascii="Times New Roman" w:hAnsi="Times New Roman"/>
          <w:sz w:val="24"/>
          <w:szCs w:val="24"/>
        </w:rPr>
        <w:t>ры образования в раннем возрасте                                          27</w:t>
      </w:r>
    </w:p>
    <w:p w:rsidR="004049C7" w:rsidRDefault="004049C7" w:rsidP="004049C7">
      <w:pPr>
        <w:pStyle w:val="a5"/>
        <w:widowControl w:val="0"/>
        <w:suppressAutoHyphens/>
        <w:autoSpaceDN w:val="0"/>
        <w:spacing w:after="0"/>
        <w:ind w:left="567" w:right="-1"/>
        <w:textAlignment w:val="baseline"/>
        <w:rPr>
          <w:rFonts w:ascii="Times New Roman" w:hAnsi="Times New Roman"/>
          <w:sz w:val="24"/>
          <w:szCs w:val="24"/>
        </w:rPr>
      </w:pPr>
      <w:r>
        <w:rPr>
          <w:rFonts w:ascii="Times New Roman" w:hAnsi="Times New Roman"/>
          <w:sz w:val="24"/>
          <w:szCs w:val="24"/>
        </w:rPr>
        <w:t xml:space="preserve">1.5.3. </w:t>
      </w:r>
      <w:r w:rsidRPr="00F049EE">
        <w:rPr>
          <w:rFonts w:ascii="Times New Roman" w:hAnsi="Times New Roman"/>
          <w:sz w:val="24"/>
          <w:szCs w:val="24"/>
        </w:rPr>
        <w:t>Целевые ориентиры на этапе завершения дошкольного образования</w:t>
      </w:r>
      <w:r>
        <w:rPr>
          <w:rFonts w:ascii="Times New Roman" w:hAnsi="Times New Roman"/>
          <w:sz w:val="24"/>
          <w:szCs w:val="24"/>
        </w:rPr>
        <w:t xml:space="preserve">              27</w:t>
      </w:r>
    </w:p>
    <w:p w:rsidR="004049C7" w:rsidRDefault="004049C7" w:rsidP="004049C7">
      <w:pPr>
        <w:pStyle w:val="a5"/>
        <w:widowControl w:val="0"/>
        <w:suppressAutoHyphens/>
        <w:autoSpaceDN w:val="0"/>
        <w:spacing w:after="0"/>
        <w:ind w:left="567" w:right="-1"/>
        <w:textAlignment w:val="baseline"/>
        <w:rPr>
          <w:rFonts w:ascii="Times New Roman" w:hAnsi="Times New Roman"/>
          <w:sz w:val="24"/>
          <w:szCs w:val="24"/>
        </w:rPr>
      </w:pPr>
      <w:r>
        <w:rPr>
          <w:rFonts w:ascii="Times New Roman" w:hAnsi="Times New Roman"/>
          <w:sz w:val="24"/>
          <w:szCs w:val="24"/>
        </w:rPr>
        <w:t>1.5.4. Вариативная часть УМК                                                                                        28</w:t>
      </w:r>
    </w:p>
    <w:p w:rsidR="004049C7" w:rsidRDefault="004049C7" w:rsidP="004049C7">
      <w:pPr>
        <w:pStyle w:val="a5"/>
        <w:spacing w:after="0"/>
        <w:ind w:left="0" w:right="-1" w:firstLine="567"/>
        <w:rPr>
          <w:rFonts w:ascii="Times New Roman" w:hAnsi="Times New Roman"/>
          <w:sz w:val="24"/>
          <w:szCs w:val="24"/>
        </w:rPr>
      </w:pPr>
      <w:r>
        <w:rPr>
          <w:rFonts w:ascii="Times New Roman" w:hAnsi="Times New Roman"/>
          <w:sz w:val="24"/>
          <w:szCs w:val="24"/>
        </w:rPr>
        <w:t xml:space="preserve">1.6. </w:t>
      </w:r>
      <w:r w:rsidRPr="00F049EE">
        <w:rPr>
          <w:rFonts w:ascii="Times New Roman" w:hAnsi="Times New Roman"/>
          <w:sz w:val="24"/>
          <w:szCs w:val="24"/>
        </w:rPr>
        <w:t>Описание основных форм совместной деятельности взрослых и детей</w:t>
      </w:r>
      <w:r>
        <w:rPr>
          <w:rFonts w:ascii="Times New Roman" w:hAnsi="Times New Roman"/>
          <w:sz w:val="24"/>
          <w:szCs w:val="24"/>
        </w:rPr>
        <w:t xml:space="preserve">          38</w:t>
      </w:r>
    </w:p>
    <w:p w:rsidR="004049C7" w:rsidRDefault="004049C7" w:rsidP="004049C7">
      <w:pPr>
        <w:pStyle w:val="a5"/>
        <w:spacing w:after="0"/>
        <w:ind w:left="0" w:right="-1" w:firstLine="567"/>
        <w:rPr>
          <w:rFonts w:ascii="Times New Roman" w:hAnsi="Times New Roman"/>
          <w:sz w:val="24"/>
          <w:szCs w:val="24"/>
        </w:rPr>
      </w:pPr>
      <w:r>
        <w:rPr>
          <w:rFonts w:ascii="Times New Roman" w:hAnsi="Times New Roman"/>
          <w:sz w:val="24"/>
          <w:szCs w:val="24"/>
        </w:rPr>
        <w:t xml:space="preserve">1.6.1. </w:t>
      </w:r>
      <w:r w:rsidRPr="00F049EE">
        <w:rPr>
          <w:rFonts w:ascii="Times New Roman" w:hAnsi="Times New Roman"/>
          <w:sz w:val="24"/>
          <w:szCs w:val="24"/>
        </w:rPr>
        <w:t>Современные методы образования дошкольников, рекомендации по их применению их в образовательном процессе</w:t>
      </w:r>
      <w:r>
        <w:rPr>
          <w:rFonts w:ascii="Times New Roman" w:hAnsi="Times New Roman"/>
          <w:sz w:val="24"/>
          <w:szCs w:val="24"/>
        </w:rPr>
        <w:t xml:space="preserve">                                                                         39</w:t>
      </w:r>
    </w:p>
    <w:p w:rsidR="004049C7" w:rsidRDefault="004049C7" w:rsidP="004049C7">
      <w:pPr>
        <w:tabs>
          <w:tab w:val="left" w:pos="993"/>
        </w:tabs>
        <w:spacing w:after="0"/>
        <w:ind w:right="-1" w:firstLine="567"/>
        <w:jc w:val="both"/>
        <w:rPr>
          <w:rFonts w:ascii="Times New Roman" w:hAnsi="Times New Roman"/>
          <w:sz w:val="24"/>
          <w:szCs w:val="24"/>
        </w:rPr>
      </w:pPr>
    </w:p>
    <w:p w:rsidR="004049C7" w:rsidRDefault="004049C7" w:rsidP="004049C7">
      <w:pPr>
        <w:tabs>
          <w:tab w:val="left" w:pos="426"/>
        </w:tabs>
        <w:spacing w:after="0"/>
        <w:ind w:right="-1"/>
        <w:jc w:val="both"/>
        <w:rPr>
          <w:rFonts w:ascii="Times New Roman" w:hAnsi="Times New Roman"/>
          <w:b/>
          <w:sz w:val="24"/>
          <w:szCs w:val="24"/>
        </w:rPr>
      </w:pPr>
      <w:r>
        <w:rPr>
          <w:rFonts w:ascii="Times New Roman" w:hAnsi="Times New Roman"/>
          <w:b/>
          <w:sz w:val="24"/>
          <w:szCs w:val="24"/>
        </w:rPr>
        <w:t>2. Содержательный раздел</w:t>
      </w:r>
    </w:p>
    <w:p w:rsidR="004049C7" w:rsidRDefault="004049C7" w:rsidP="004049C7">
      <w:pPr>
        <w:tabs>
          <w:tab w:val="left" w:pos="993"/>
        </w:tabs>
        <w:spacing w:after="0"/>
        <w:ind w:right="-1" w:firstLine="567"/>
        <w:jc w:val="both"/>
        <w:rPr>
          <w:rFonts w:ascii="Times New Roman" w:hAnsi="Times New Roman"/>
          <w:sz w:val="24"/>
          <w:szCs w:val="24"/>
        </w:rPr>
      </w:pPr>
      <w:r>
        <w:rPr>
          <w:rFonts w:ascii="Times New Roman" w:hAnsi="Times New Roman"/>
          <w:sz w:val="24"/>
          <w:szCs w:val="24"/>
        </w:rPr>
        <w:t xml:space="preserve">2.1. Содержание </w:t>
      </w: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 – образовательной работы по образовательным областям (содержание, описание вариативных форм, способов, методов и средств реализации Программы)…………………………………….………………..………………42</w:t>
      </w:r>
    </w:p>
    <w:p w:rsidR="004049C7" w:rsidRDefault="004049C7" w:rsidP="004049C7">
      <w:pPr>
        <w:tabs>
          <w:tab w:val="left" w:pos="975"/>
        </w:tabs>
        <w:spacing w:after="0"/>
        <w:ind w:right="-1" w:firstLine="567"/>
        <w:jc w:val="both"/>
        <w:rPr>
          <w:rFonts w:ascii="Times New Roman" w:hAnsi="Times New Roman"/>
          <w:sz w:val="24"/>
          <w:szCs w:val="24"/>
        </w:rPr>
      </w:pPr>
      <w:r>
        <w:rPr>
          <w:rFonts w:ascii="Times New Roman" w:hAnsi="Times New Roman"/>
          <w:sz w:val="24"/>
          <w:szCs w:val="24"/>
        </w:rPr>
        <w:t>2.1.1. Образовательная область «Физическое развитие»                                …….…44</w:t>
      </w:r>
    </w:p>
    <w:p w:rsidR="004049C7" w:rsidRDefault="004049C7" w:rsidP="004049C7">
      <w:pPr>
        <w:tabs>
          <w:tab w:val="left" w:pos="975"/>
        </w:tabs>
        <w:spacing w:after="0"/>
        <w:ind w:right="-1" w:firstLine="567"/>
        <w:jc w:val="both"/>
        <w:rPr>
          <w:rFonts w:ascii="Times New Roman" w:hAnsi="Times New Roman"/>
          <w:sz w:val="24"/>
          <w:szCs w:val="24"/>
        </w:rPr>
      </w:pPr>
      <w:r>
        <w:rPr>
          <w:rFonts w:ascii="Times New Roman" w:hAnsi="Times New Roman"/>
          <w:sz w:val="24"/>
          <w:szCs w:val="24"/>
        </w:rPr>
        <w:t>2.1.2. Образовательная область «Речевое развитие»              ……………………….45</w:t>
      </w:r>
    </w:p>
    <w:p w:rsidR="004049C7" w:rsidRDefault="004049C7" w:rsidP="004049C7">
      <w:pPr>
        <w:tabs>
          <w:tab w:val="left" w:pos="993"/>
        </w:tabs>
        <w:spacing w:after="0"/>
        <w:ind w:right="-1" w:firstLine="567"/>
        <w:rPr>
          <w:rFonts w:ascii="Times New Roman" w:hAnsi="Times New Roman"/>
          <w:sz w:val="24"/>
          <w:szCs w:val="24"/>
        </w:rPr>
      </w:pPr>
      <w:r>
        <w:rPr>
          <w:rFonts w:ascii="Times New Roman" w:hAnsi="Times New Roman"/>
          <w:sz w:val="24"/>
          <w:szCs w:val="24"/>
        </w:rPr>
        <w:t>2.1.3. Образовательная область «Социально – коммуникативное развитие»   ……...50</w:t>
      </w:r>
    </w:p>
    <w:p w:rsidR="004049C7" w:rsidRDefault="004049C7" w:rsidP="004049C7">
      <w:pPr>
        <w:tabs>
          <w:tab w:val="left" w:pos="993"/>
        </w:tabs>
        <w:spacing w:after="0"/>
        <w:ind w:right="-1" w:firstLine="567"/>
        <w:jc w:val="both"/>
        <w:rPr>
          <w:rFonts w:ascii="Times New Roman" w:hAnsi="Times New Roman"/>
          <w:sz w:val="24"/>
          <w:szCs w:val="24"/>
        </w:rPr>
      </w:pPr>
      <w:r>
        <w:rPr>
          <w:rFonts w:ascii="Times New Roman" w:hAnsi="Times New Roman"/>
          <w:sz w:val="24"/>
          <w:szCs w:val="24"/>
        </w:rPr>
        <w:t>2.1.4. Образовательная область «Познавательное развитие»… ……                        .52</w:t>
      </w:r>
    </w:p>
    <w:p w:rsidR="004049C7" w:rsidRPr="005A3A41" w:rsidRDefault="004049C7" w:rsidP="004049C7">
      <w:pPr>
        <w:tabs>
          <w:tab w:val="left" w:pos="993"/>
        </w:tabs>
        <w:spacing w:after="0"/>
        <w:ind w:right="-1" w:firstLine="567"/>
        <w:rPr>
          <w:rFonts w:ascii="Times New Roman" w:hAnsi="Times New Roman"/>
          <w:sz w:val="24"/>
          <w:szCs w:val="24"/>
        </w:rPr>
      </w:pPr>
      <w:r>
        <w:rPr>
          <w:rFonts w:ascii="Times New Roman" w:hAnsi="Times New Roman"/>
          <w:sz w:val="24"/>
          <w:szCs w:val="24"/>
        </w:rPr>
        <w:t>2.1.5.Образовательная область «Художественно – эстетическое развитие»  ……....54</w:t>
      </w:r>
    </w:p>
    <w:p w:rsidR="004049C7" w:rsidRDefault="004049C7" w:rsidP="004049C7">
      <w:pPr>
        <w:widowControl w:val="0"/>
        <w:autoSpaceDE w:val="0"/>
        <w:autoSpaceDN w:val="0"/>
        <w:adjustRightInd w:val="0"/>
        <w:spacing w:after="0"/>
        <w:ind w:right="-1" w:firstLine="567"/>
        <w:jc w:val="both"/>
        <w:rPr>
          <w:rFonts w:ascii="Times New Roman" w:hAnsi="Times New Roman"/>
          <w:sz w:val="24"/>
          <w:szCs w:val="24"/>
        </w:rPr>
      </w:pPr>
      <w:r>
        <w:rPr>
          <w:rFonts w:ascii="Times New Roman" w:hAnsi="Times New Roman"/>
          <w:sz w:val="24"/>
          <w:szCs w:val="24"/>
        </w:rPr>
        <w:t xml:space="preserve">2.4.  </w:t>
      </w:r>
      <w:r w:rsidRPr="00935B4C">
        <w:rPr>
          <w:rFonts w:ascii="Times New Roman" w:hAnsi="Times New Roman"/>
          <w:sz w:val="24"/>
          <w:szCs w:val="24"/>
        </w:rPr>
        <w:t xml:space="preserve">Система работы взаимодействия с семьями воспитанников </w:t>
      </w:r>
      <w:r>
        <w:rPr>
          <w:rFonts w:ascii="Times New Roman" w:hAnsi="Times New Roman"/>
          <w:sz w:val="24"/>
          <w:szCs w:val="24"/>
        </w:rPr>
        <w:t xml:space="preserve">               …  …….56</w:t>
      </w:r>
    </w:p>
    <w:p w:rsidR="004049C7" w:rsidRPr="00935B4C" w:rsidRDefault="004049C7" w:rsidP="004049C7">
      <w:pPr>
        <w:widowControl w:val="0"/>
        <w:autoSpaceDE w:val="0"/>
        <w:autoSpaceDN w:val="0"/>
        <w:adjustRightInd w:val="0"/>
        <w:spacing w:after="0"/>
        <w:ind w:right="-1" w:firstLine="567"/>
        <w:rPr>
          <w:rFonts w:ascii="Times New Roman" w:hAnsi="Times New Roman"/>
          <w:sz w:val="24"/>
          <w:szCs w:val="24"/>
        </w:rPr>
      </w:pPr>
      <w:r>
        <w:rPr>
          <w:rFonts w:ascii="Times New Roman" w:hAnsi="Times New Roman"/>
          <w:sz w:val="24"/>
          <w:szCs w:val="24"/>
        </w:rPr>
        <w:t xml:space="preserve">2.4.  </w:t>
      </w:r>
      <w:r w:rsidRPr="00935B4C">
        <w:rPr>
          <w:rFonts w:ascii="Times New Roman" w:hAnsi="Times New Roman"/>
          <w:sz w:val="24"/>
          <w:szCs w:val="24"/>
        </w:rPr>
        <w:t xml:space="preserve">Работа с социумом </w:t>
      </w:r>
      <w:r>
        <w:rPr>
          <w:rFonts w:ascii="Times New Roman" w:hAnsi="Times New Roman"/>
          <w:sz w:val="24"/>
          <w:szCs w:val="24"/>
        </w:rPr>
        <w:t xml:space="preserve">        …………………………………………………………....59</w:t>
      </w:r>
    </w:p>
    <w:p w:rsidR="004049C7" w:rsidRDefault="004049C7" w:rsidP="004049C7">
      <w:pPr>
        <w:spacing w:after="0"/>
        <w:ind w:right="-1"/>
        <w:jc w:val="both"/>
        <w:rPr>
          <w:rFonts w:ascii="Times New Roman" w:hAnsi="Times New Roman"/>
          <w:b/>
          <w:sz w:val="24"/>
          <w:szCs w:val="24"/>
        </w:rPr>
      </w:pPr>
    </w:p>
    <w:p w:rsidR="004049C7" w:rsidRPr="00CB42FA" w:rsidRDefault="004049C7" w:rsidP="004049C7">
      <w:pPr>
        <w:spacing w:after="0"/>
        <w:jc w:val="both"/>
        <w:rPr>
          <w:rFonts w:ascii="Times New Roman" w:hAnsi="Times New Roman"/>
          <w:b/>
          <w:sz w:val="24"/>
          <w:szCs w:val="24"/>
        </w:rPr>
      </w:pPr>
      <w:r w:rsidRPr="00CB42FA">
        <w:rPr>
          <w:rFonts w:ascii="Times New Roman" w:hAnsi="Times New Roman"/>
          <w:b/>
          <w:sz w:val="24"/>
          <w:szCs w:val="24"/>
        </w:rPr>
        <w:t>3.Организационный раздел</w:t>
      </w:r>
    </w:p>
    <w:p w:rsidR="004049C7" w:rsidRPr="00CB42FA" w:rsidRDefault="004049C7" w:rsidP="004049C7">
      <w:pPr>
        <w:spacing w:after="0"/>
        <w:ind w:firstLine="567"/>
        <w:jc w:val="both"/>
        <w:rPr>
          <w:rFonts w:ascii="Times New Roman" w:eastAsia="Times New Roman" w:hAnsi="Times New Roman"/>
          <w:sz w:val="24"/>
          <w:szCs w:val="24"/>
          <w:lang w:eastAsia="ru-RU"/>
        </w:rPr>
      </w:pPr>
      <w:r w:rsidRPr="00CB42FA">
        <w:rPr>
          <w:rFonts w:ascii="Times New Roman" w:eastAsia="Times New Roman" w:hAnsi="Times New Roman"/>
          <w:sz w:val="24"/>
          <w:szCs w:val="24"/>
          <w:lang w:eastAsia="ru-RU"/>
        </w:rPr>
        <w:t>3.1</w:t>
      </w:r>
      <w:r w:rsidRPr="00CB42FA">
        <w:rPr>
          <w:rFonts w:ascii="Times New Roman" w:hAnsi="Times New Roman"/>
          <w:sz w:val="24"/>
          <w:szCs w:val="24"/>
        </w:rPr>
        <w:t>. Условия реализац</w:t>
      </w:r>
      <w:r>
        <w:rPr>
          <w:rFonts w:ascii="Times New Roman" w:hAnsi="Times New Roman"/>
          <w:sz w:val="24"/>
          <w:szCs w:val="24"/>
        </w:rPr>
        <w:t>ии Программы………………………………………………….62</w:t>
      </w:r>
    </w:p>
    <w:p w:rsidR="004049C7" w:rsidRPr="00CB42FA" w:rsidRDefault="004049C7" w:rsidP="004049C7">
      <w:pPr>
        <w:spacing w:after="0"/>
        <w:ind w:firstLine="567"/>
        <w:jc w:val="both"/>
        <w:rPr>
          <w:rFonts w:ascii="Times New Roman" w:hAnsi="Times New Roman"/>
          <w:sz w:val="24"/>
          <w:szCs w:val="24"/>
        </w:rPr>
      </w:pPr>
      <w:r w:rsidRPr="00CB42FA">
        <w:rPr>
          <w:rFonts w:ascii="Times New Roman" w:hAnsi="Times New Roman"/>
          <w:sz w:val="24"/>
          <w:szCs w:val="24"/>
        </w:rPr>
        <w:t>3.2. Перечень используемых программ и технологий, пособий…………………....</w:t>
      </w:r>
      <w:r>
        <w:rPr>
          <w:rFonts w:ascii="Times New Roman" w:hAnsi="Times New Roman"/>
          <w:sz w:val="24"/>
          <w:szCs w:val="24"/>
        </w:rPr>
        <w:t>64</w:t>
      </w:r>
    </w:p>
    <w:p w:rsidR="004049C7" w:rsidRPr="00CB42FA" w:rsidRDefault="004049C7" w:rsidP="004049C7">
      <w:pPr>
        <w:spacing w:after="0"/>
        <w:ind w:firstLine="567"/>
        <w:jc w:val="both"/>
        <w:rPr>
          <w:rFonts w:ascii="Times New Roman" w:hAnsi="Times New Roman"/>
          <w:sz w:val="24"/>
          <w:szCs w:val="24"/>
        </w:rPr>
      </w:pPr>
      <w:r w:rsidRPr="00CB42FA">
        <w:rPr>
          <w:rFonts w:ascii="Times New Roman" w:hAnsi="Times New Roman"/>
          <w:sz w:val="24"/>
          <w:szCs w:val="24"/>
        </w:rPr>
        <w:t>3.3. Материально-технические условия, созданные для реализации основной образовательной Пр</w:t>
      </w:r>
      <w:r>
        <w:rPr>
          <w:rFonts w:ascii="Times New Roman" w:hAnsi="Times New Roman"/>
          <w:sz w:val="24"/>
          <w:szCs w:val="24"/>
        </w:rPr>
        <w:t>ограммы………………………………………………………………..67</w:t>
      </w:r>
    </w:p>
    <w:p w:rsidR="004049C7" w:rsidRPr="00CB42FA" w:rsidRDefault="004049C7" w:rsidP="004049C7">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3.4. Ор</w:t>
      </w:r>
      <w:r>
        <w:rPr>
          <w:rFonts w:ascii="Times New Roman" w:hAnsi="Times New Roman"/>
          <w:sz w:val="24"/>
          <w:szCs w:val="24"/>
        </w:rPr>
        <w:t>ганизация режима пребывания в МБ</w:t>
      </w:r>
      <w:r w:rsidRPr="00CB42FA">
        <w:rPr>
          <w:rFonts w:ascii="Times New Roman" w:hAnsi="Times New Roman"/>
          <w:sz w:val="24"/>
          <w:szCs w:val="24"/>
        </w:rPr>
        <w:t>ДОУ…………………………………</w:t>
      </w:r>
      <w:r>
        <w:rPr>
          <w:rFonts w:ascii="Times New Roman" w:hAnsi="Times New Roman"/>
          <w:sz w:val="24"/>
          <w:szCs w:val="24"/>
        </w:rPr>
        <w:t>...69</w:t>
      </w:r>
    </w:p>
    <w:p w:rsidR="004049C7" w:rsidRPr="00CB42FA" w:rsidRDefault="004049C7" w:rsidP="004049C7">
      <w:pPr>
        <w:spacing w:after="0"/>
        <w:ind w:firstLine="567"/>
        <w:rPr>
          <w:rFonts w:ascii="Times New Roman" w:hAnsi="Times New Roman"/>
          <w:sz w:val="24"/>
          <w:szCs w:val="24"/>
        </w:rPr>
      </w:pPr>
      <w:r w:rsidRPr="00CB42FA">
        <w:rPr>
          <w:rFonts w:ascii="Times New Roman" w:hAnsi="Times New Roman"/>
          <w:sz w:val="24"/>
          <w:szCs w:val="24"/>
        </w:rPr>
        <w:t>3.5. Организация образовательного процесса, самостоятельной игровой деятельности и прогулки в режиме дня……………………………………………………………………</w:t>
      </w:r>
      <w:r>
        <w:rPr>
          <w:rFonts w:ascii="Times New Roman" w:hAnsi="Times New Roman"/>
          <w:sz w:val="24"/>
          <w:szCs w:val="24"/>
        </w:rPr>
        <w:t>.75</w:t>
      </w:r>
    </w:p>
    <w:p w:rsidR="004049C7" w:rsidRPr="00CB42FA" w:rsidRDefault="004049C7" w:rsidP="004049C7">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3.6. Учебный план…………………………………………………………………</w:t>
      </w:r>
      <w:r>
        <w:rPr>
          <w:rFonts w:ascii="Times New Roman" w:hAnsi="Times New Roman"/>
          <w:sz w:val="24"/>
          <w:szCs w:val="24"/>
        </w:rPr>
        <w:t>…..76</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3.6.1. Учебно-материальное обеспечение…………………………………………….</w:t>
      </w:r>
      <w:r>
        <w:rPr>
          <w:rFonts w:ascii="Times New Roman" w:hAnsi="Times New Roman"/>
          <w:sz w:val="24"/>
          <w:szCs w:val="24"/>
        </w:rPr>
        <w:t>78</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3.6.3. Информационно-методическое обеспечение………………………………….</w:t>
      </w:r>
      <w:r>
        <w:rPr>
          <w:rFonts w:ascii="Times New Roman" w:hAnsi="Times New Roman"/>
          <w:sz w:val="24"/>
          <w:szCs w:val="24"/>
        </w:rPr>
        <w:t>95</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lastRenderedPageBreak/>
        <w:t>3.6.4. Психолого-педагогическое обеспечение……………………………………….</w:t>
      </w:r>
      <w:r>
        <w:rPr>
          <w:rFonts w:ascii="Times New Roman" w:hAnsi="Times New Roman"/>
          <w:sz w:val="24"/>
          <w:szCs w:val="24"/>
        </w:rPr>
        <w:t>78</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3.6.5. Взаимодействие детского сада с другими учреждениями…………………….</w:t>
      </w:r>
      <w:r>
        <w:rPr>
          <w:rFonts w:ascii="Times New Roman" w:hAnsi="Times New Roman"/>
          <w:sz w:val="24"/>
          <w:szCs w:val="24"/>
        </w:rPr>
        <w:t>78</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3.6.6. Финансово-экономическое обеспечение……………………………………….</w:t>
      </w:r>
      <w:r>
        <w:rPr>
          <w:rFonts w:ascii="Times New Roman" w:hAnsi="Times New Roman"/>
          <w:sz w:val="24"/>
          <w:szCs w:val="24"/>
        </w:rPr>
        <w:t>78</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3.6.7. Основные требования к организации среды…………………………………...</w:t>
      </w:r>
      <w:r>
        <w:rPr>
          <w:rFonts w:ascii="Times New Roman" w:hAnsi="Times New Roman"/>
          <w:sz w:val="24"/>
          <w:szCs w:val="24"/>
        </w:rPr>
        <w:t>78</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3.6.8. Основные принципы организации среды………………………………………</w:t>
      </w:r>
      <w:r>
        <w:rPr>
          <w:rFonts w:ascii="Times New Roman" w:hAnsi="Times New Roman"/>
          <w:sz w:val="24"/>
          <w:szCs w:val="24"/>
        </w:rPr>
        <w:t>79</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3.8. Управленческий комплекс мероприятий по реализации ООП………………...</w:t>
      </w:r>
      <w:r>
        <w:rPr>
          <w:rFonts w:ascii="Times New Roman" w:hAnsi="Times New Roman"/>
          <w:sz w:val="24"/>
          <w:szCs w:val="24"/>
        </w:rPr>
        <w:t>81</w:t>
      </w:r>
    </w:p>
    <w:p w:rsidR="004049C7" w:rsidRPr="009B056B" w:rsidRDefault="004049C7" w:rsidP="004049C7">
      <w:pPr>
        <w:tabs>
          <w:tab w:val="left" w:pos="993"/>
        </w:tabs>
        <w:spacing w:after="0"/>
        <w:ind w:firstLine="567"/>
        <w:jc w:val="both"/>
        <w:rPr>
          <w:rFonts w:ascii="Times New Roman" w:hAnsi="Times New Roman"/>
          <w:sz w:val="24"/>
          <w:szCs w:val="24"/>
        </w:rPr>
      </w:pPr>
      <w:r w:rsidRPr="009B056B">
        <w:rPr>
          <w:rFonts w:ascii="Times New Roman" w:hAnsi="Times New Roman"/>
          <w:sz w:val="24"/>
          <w:szCs w:val="24"/>
        </w:rPr>
        <w:t>3.9. Подготовка родителей (законных представителей) к сопровождению ребенка дошкольника в рамках его индивидуальной траектории развития……………………….</w:t>
      </w:r>
      <w:r>
        <w:rPr>
          <w:rFonts w:ascii="Times New Roman" w:hAnsi="Times New Roman"/>
          <w:sz w:val="24"/>
          <w:szCs w:val="24"/>
        </w:rPr>
        <w:t>82</w:t>
      </w:r>
    </w:p>
    <w:p w:rsidR="004049C7" w:rsidRPr="00A07B36" w:rsidRDefault="004049C7" w:rsidP="004049C7">
      <w:pPr>
        <w:spacing w:after="0"/>
        <w:ind w:right="-1"/>
        <w:rPr>
          <w:rFonts w:ascii="Times New Roman" w:eastAsia="Times New Roman" w:hAnsi="Times New Roman"/>
          <w:b/>
          <w:sz w:val="24"/>
          <w:szCs w:val="24"/>
          <w:lang w:eastAsia="ru-RU"/>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Pr>
        <w:spacing w:after="0" w:line="240" w:lineRule="auto"/>
        <w:jc w:val="center"/>
        <w:rPr>
          <w:rFonts w:ascii="Times New Roman" w:hAnsi="Times New Roman"/>
          <w:sz w:val="24"/>
          <w:szCs w:val="24"/>
        </w:rPr>
      </w:pPr>
    </w:p>
    <w:p w:rsidR="004049C7" w:rsidRDefault="004049C7" w:rsidP="004049C7"/>
    <w:p w:rsidR="00316A27" w:rsidRDefault="00316A27" w:rsidP="004049C7">
      <w:pPr>
        <w:spacing w:after="0" w:line="360" w:lineRule="auto"/>
        <w:ind w:firstLine="567"/>
        <w:jc w:val="center"/>
        <w:rPr>
          <w:rFonts w:ascii="Times New Roman" w:eastAsia="Times New Roman" w:hAnsi="Times New Roman"/>
          <w:b/>
          <w:sz w:val="24"/>
          <w:szCs w:val="24"/>
          <w:lang w:eastAsia="ru-RU"/>
        </w:rPr>
      </w:pPr>
    </w:p>
    <w:p w:rsidR="004049C7" w:rsidRPr="004934B5" w:rsidRDefault="004049C7" w:rsidP="004049C7">
      <w:pPr>
        <w:spacing w:after="0" w:line="360" w:lineRule="auto"/>
        <w:ind w:firstLine="567"/>
        <w:jc w:val="center"/>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lastRenderedPageBreak/>
        <w:t>ВВЕДЕНИЕ</w:t>
      </w:r>
    </w:p>
    <w:p w:rsidR="004049C7" w:rsidRPr="00A975E0" w:rsidRDefault="004049C7" w:rsidP="004049C7">
      <w:pPr>
        <w:pStyle w:val="a6"/>
        <w:ind w:left="4859"/>
        <w:jc w:val="both"/>
      </w:pPr>
      <w:r w:rsidRPr="00A975E0">
        <w:t>Без научного предвидения, без умения закладывать в человеке те зёрна, которые взойдут через десятилетия, воспитание превратилось бы в примитивный присмотр, воспитатель – в неграмотную няньку, педагогика – в знахарство. Нужно научно предвидеть – в этом суть культуры педагогического процесса, и чем больше тонкого вдумчивого предвидения, тем меньше неожиданных несчастий.</w:t>
      </w:r>
    </w:p>
    <w:p w:rsidR="004049C7" w:rsidRDefault="004049C7" w:rsidP="004049C7">
      <w:pPr>
        <w:pStyle w:val="a6"/>
        <w:ind w:left="4860"/>
        <w:jc w:val="right"/>
      </w:pPr>
      <w:r w:rsidRPr="00A975E0">
        <w:t>В. А. Сухомлинский.</w:t>
      </w:r>
    </w:p>
    <w:p w:rsidR="004049C7" w:rsidRDefault="004049C7" w:rsidP="004049C7">
      <w:pPr>
        <w:pStyle w:val="a6"/>
        <w:ind w:left="4860"/>
        <w:jc w:val="right"/>
      </w:pPr>
    </w:p>
    <w:p w:rsidR="004049C7" w:rsidRPr="006E1C7E" w:rsidRDefault="004049C7" w:rsidP="004049C7">
      <w:pPr>
        <w:pStyle w:val="a6"/>
        <w:ind w:firstLine="567"/>
        <w:jc w:val="both"/>
      </w:pPr>
      <w:r w:rsidRPr="006E1C7E">
        <w:t>Время несёт значительные коррективы в развитии отечественного дошкольного образования. Новые социально-экономические условия функционирования дошкольных образовательных учреждений обусловили необходимость обеспечения современного качества дошкольного образования, внедрения более прогрессивных форм участия государства и семьи в воспитании детей, повышения ответственности педагогических коллективов дошкольных учреждений за полноценное развитие и эмоциональное благополучие каждого ребёнка.</w:t>
      </w:r>
    </w:p>
    <w:p w:rsidR="004049C7" w:rsidRPr="006E1C7E" w:rsidRDefault="004049C7" w:rsidP="004049C7">
      <w:pPr>
        <w:pStyle w:val="a6"/>
        <w:ind w:firstLine="567"/>
        <w:jc w:val="both"/>
      </w:pPr>
      <w:r w:rsidRPr="006E1C7E">
        <w:t>Развитие современного общества предъявляет новые требования к дошкольным образовательным учреждениям, к организации воспитательно-образовательного процесса, а также к выбору содержания основных и парциальных учебных программ, результатам и результативности их деятельности, подбору и обучению педагогических кадров.</w:t>
      </w:r>
    </w:p>
    <w:p w:rsidR="004049C7" w:rsidRDefault="004049C7" w:rsidP="004049C7">
      <w:pPr>
        <w:spacing w:after="0" w:line="240" w:lineRule="auto"/>
        <w:ind w:firstLine="708"/>
        <w:jc w:val="both"/>
        <w:rPr>
          <w:rFonts w:ascii="Times New Roman" w:hAnsi="Times New Roman"/>
          <w:sz w:val="24"/>
          <w:szCs w:val="24"/>
        </w:rPr>
      </w:pPr>
      <w:r w:rsidRPr="006E1C7E">
        <w:rPr>
          <w:rFonts w:ascii="Times New Roman" w:hAnsi="Times New Roman"/>
          <w:sz w:val="24"/>
          <w:szCs w:val="24"/>
        </w:rPr>
        <w:t>В связи с изменением приоритетов современного дошкольного образования и предъявлением всё новых требований к обеспечению стабильности функционирования дошкольных учреждений потребовалась разработка своей образовательной программы, обеспечивающая данные процессы механизмом развития. Переход к работе по базисной и вариативной программам и технологиям предполагает регулирование качества дошкольного образования в контексте методологии развивающего обучения. Всё это служит толчком для деятельности дошкольного образовательного учреждения по разработке и реализации своей образовательной программы. Образовательная программа дошкольного образовательного учреждения является одним из нормативных документов, регламентирующих его жизнедеятельность. Она наряду с уставом, служит основанием для лицензирования, сертификации, изменения параметров бюджетного финансирования и введения при необходимости введения платных образовательных услуг в соответствии с социальным заказом родителей.</w:t>
      </w:r>
    </w:p>
    <w:p w:rsidR="004049C7" w:rsidRPr="00A07B36" w:rsidRDefault="004049C7" w:rsidP="004049C7">
      <w:pPr>
        <w:spacing w:after="0" w:line="240" w:lineRule="auto"/>
        <w:ind w:firstLine="708"/>
        <w:jc w:val="both"/>
        <w:rPr>
          <w:rFonts w:ascii="Times New Roman" w:hAnsi="Times New Roman"/>
          <w:sz w:val="24"/>
          <w:szCs w:val="24"/>
        </w:rPr>
      </w:pPr>
      <w:r w:rsidRPr="00A07B36">
        <w:rPr>
          <w:rFonts w:ascii="Times New Roman" w:hAnsi="Times New Roman"/>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4049C7" w:rsidRPr="00A07B36"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 xml:space="preserve">     С 1 января 2014 года вступил в силу Федеральный государственный образовательный стандарт дошкольного образования (приказ МО и Н РФ от 17 октября 2013 года № 1155).</w:t>
      </w:r>
    </w:p>
    <w:p w:rsidR="004049C7" w:rsidRPr="00A07B36"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4049C7" w:rsidRPr="00A07B36" w:rsidRDefault="004049C7" w:rsidP="004049C7">
      <w:pPr>
        <w:widowControl w:val="0"/>
        <w:shd w:val="clear" w:color="auto" w:fill="FFFFFF"/>
        <w:suppressAutoHyphens/>
        <w:autoSpaceDN w:val="0"/>
        <w:spacing w:after="0" w:line="240" w:lineRule="auto"/>
        <w:contextualSpacing/>
        <w:jc w:val="both"/>
        <w:textAlignment w:val="baseline"/>
        <w:rPr>
          <w:rFonts w:ascii="Times New Roman" w:hAnsi="Times New Roman"/>
          <w:sz w:val="24"/>
          <w:szCs w:val="24"/>
        </w:rPr>
      </w:pPr>
      <w:r w:rsidRPr="00A07B36">
        <w:rPr>
          <w:rFonts w:ascii="Times New Roman" w:hAnsi="Times New Roman"/>
          <w:sz w:val="24"/>
          <w:szCs w:val="24"/>
        </w:rPr>
        <w:t xml:space="preserve">     Важным показателем готовности к введению ФГОС дошкольного образования на уровне дошкольной образовательной организации является восприятие коллективом </w:t>
      </w:r>
      <w:r w:rsidRPr="00A07B36">
        <w:rPr>
          <w:rFonts w:ascii="Times New Roman" w:hAnsi="Times New Roman"/>
          <w:sz w:val="24"/>
          <w:szCs w:val="24"/>
        </w:rPr>
        <w:lastRenderedPageBreak/>
        <w:t xml:space="preserve">сложности предстоящих работ по реализации инновационных идей. </w:t>
      </w:r>
    </w:p>
    <w:p w:rsidR="004049C7" w:rsidRPr="00A07B36" w:rsidRDefault="004049C7" w:rsidP="004049C7">
      <w:pPr>
        <w:widowControl w:val="0"/>
        <w:shd w:val="clear" w:color="auto" w:fill="FFFFFF"/>
        <w:suppressAutoHyphens/>
        <w:autoSpaceDN w:val="0"/>
        <w:spacing w:after="0" w:line="240" w:lineRule="auto"/>
        <w:contextualSpacing/>
        <w:jc w:val="both"/>
        <w:textAlignment w:val="baseline"/>
        <w:rPr>
          <w:rFonts w:ascii="Times New Roman" w:hAnsi="Times New Roman"/>
          <w:sz w:val="24"/>
          <w:szCs w:val="24"/>
        </w:rPr>
      </w:pPr>
    </w:p>
    <w:p w:rsidR="004049C7" w:rsidRPr="00A07B36" w:rsidRDefault="004049C7" w:rsidP="004049C7">
      <w:pPr>
        <w:spacing w:after="0" w:line="240" w:lineRule="auto"/>
        <w:jc w:val="both"/>
        <w:rPr>
          <w:rFonts w:ascii="Times New Roman" w:hAnsi="Times New Roman"/>
          <w:b/>
          <w:sz w:val="24"/>
          <w:szCs w:val="24"/>
        </w:rPr>
      </w:pPr>
      <w:r>
        <w:rPr>
          <w:rFonts w:ascii="Times New Roman" w:hAnsi="Times New Roman"/>
          <w:b/>
          <w:sz w:val="24"/>
          <w:szCs w:val="24"/>
        </w:rPr>
        <w:t>Деятельность МБДОУ</w:t>
      </w:r>
      <w:r w:rsidR="005D259F">
        <w:rPr>
          <w:rFonts w:ascii="Times New Roman" w:hAnsi="Times New Roman"/>
          <w:b/>
          <w:sz w:val="24"/>
          <w:szCs w:val="24"/>
        </w:rPr>
        <w:t xml:space="preserve"> </w:t>
      </w:r>
      <w:proofErr w:type="spellStart"/>
      <w:r w:rsidR="005D259F">
        <w:rPr>
          <w:rFonts w:ascii="Times New Roman" w:hAnsi="Times New Roman"/>
          <w:b/>
          <w:sz w:val="24"/>
          <w:szCs w:val="24"/>
        </w:rPr>
        <w:t>Молькеевс</w:t>
      </w:r>
      <w:r>
        <w:rPr>
          <w:rFonts w:ascii="Times New Roman" w:hAnsi="Times New Roman"/>
          <w:b/>
          <w:sz w:val="24"/>
          <w:szCs w:val="24"/>
        </w:rPr>
        <w:t>кий</w:t>
      </w:r>
      <w:proofErr w:type="spellEnd"/>
      <w:r>
        <w:rPr>
          <w:rFonts w:ascii="Times New Roman" w:hAnsi="Times New Roman"/>
          <w:b/>
          <w:sz w:val="24"/>
          <w:szCs w:val="24"/>
        </w:rPr>
        <w:t xml:space="preserve">  детский сад «</w:t>
      </w:r>
      <w:proofErr w:type="spellStart"/>
      <w:r w:rsidR="005D259F">
        <w:rPr>
          <w:rFonts w:ascii="Times New Roman" w:hAnsi="Times New Roman"/>
          <w:b/>
          <w:sz w:val="24"/>
          <w:szCs w:val="24"/>
        </w:rPr>
        <w:t>Чулпан</w:t>
      </w:r>
      <w:proofErr w:type="spellEnd"/>
      <w:r>
        <w:rPr>
          <w:rFonts w:ascii="Times New Roman" w:hAnsi="Times New Roman"/>
          <w:b/>
          <w:sz w:val="24"/>
          <w:szCs w:val="24"/>
        </w:rPr>
        <w:t>»</w:t>
      </w:r>
      <w:r w:rsidRPr="00A07B36">
        <w:rPr>
          <w:rFonts w:ascii="Times New Roman" w:hAnsi="Times New Roman"/>
          <w:b/>
          <w:sz w:val="24"/>
          <w:szCs w:val="24"/>
        </w:rPr>
        <w:t xml:space="preserve"> осуществляется на основе документов:</w:t>
      </w:r>
    </w:p>
    <w:p w:rsidR="004049C7" w:rsidRPr="00A07B36"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1.Федеральный закон от 29.12.2012 №273-ФЗ «Об образовании в Российской Федерации».</w:t>
      </w:r>
    </w:p>
    <w:p w:rsidR="004049C7" w:rsidRPr="00A07B36"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 xml:space="preserve">2.Федеральный государственный образовательный стандарт дошкольного образования. Приказ </w:t>
      </w:r>
      <w:proofErr w:type="spellStart"/>
      <w:r w:rsidRPr="00A07B36">
        <w:rPr>
          <w:rFonts w:ascii="Times New Roman" w:hAnsi="Times New Roman"/>
          <w:sz w:val="24"/>
          <w:szCs w:val="24"/>
        </w:rPr>
        <w:t>МОиН</w:t>
      </w:r>
      <w:proofErr w:type="spellEnd"/>
      <w:r w:rsidRPr="00A07B36">
        <w:rPr>
          <w:rFonts w:ascii="Times New Roman" w:hAnsi="Times New Roman"/>
          <w:sz w:val="24"/>
          <w:szCs w:val="24"/>
        </w:rPr>
        <w:t xml:space="preserve"> РФ от 17.10.2013 №1155.</w:t>
      </w:r>
    </w:p>
    <w:p w:rsidR="004049C7" w:rsidRPr="00A07B36"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3..Постановление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049C7" w:rsidRPr="00A07B36"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4. Приказ Министерства образования и науки Российской Федерации (</w:t>
      </w:r>
      <w:proofErr w:type="spellStart"/>
      <w:r w:rsidRPr="00A07B36">
        <w:rPr>
          <w:rFonts w:ascii="Times New Roman" w:hAnsi="Times New Roman"/>
          <w:sz w:val="24"/>
          <w:szCs w:val="24"/>
        </w:rPr>
        <w:t>Минобрнауки</w:t>
      </w:r>
      <w:r>
        <w:rPr>
          <w:rFonts w:ascii="Times New Roman" w:hAnsi="Times New Roman"/>
          <w:sz w:val="24"/>
          <w:szCs w:val="24"/>
        </w:rPr>
        <w:t>России</w:t>
      </w:r>
      <w:proofErr w:type="spellEnd"/>
      <w:r>
        <w:rPr>
          <w:rFonts w:ascii="Times New Roman" w:hAnsi="Times New Roman"/>
          <w:sz w:val="24"/>
          <w:szCs w:val="24"/>
        </w:rPr>
        <w:t xml:space="preserve">) </w:t>
      </w:r>
      <w:r w:rsidRPr="00A07B36">
        <w:rPr>
          <w:rFonts w:ascii="Times New Roman" w:hAnsi="Times New Roman"/>
          <w:sz w:val="24"/>
          <w:szCs w:val="24"/>
        </w:rPr>
        <w:t>от 30.08.2013 г. №1014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049C7" w:rsidRDefault="004049C7" w:rsidP="004049C7">
      <w:pPr>
        <w:spacing w:after="0" w:line="240" w:lineRule="auto"/>
        <w:jc w:val="both"/>
        <w:rPr>
          <w:rFonts w:ascii="Times New Roman" w:hAnsi="Times New Roman"/>
          <w:sz w:val="24"/>
          <w:szCs w:val="24"/>
        </w:rPr>
      </w:pPr>
      <w:r w:rsidRPr="00A07B36">
        <w:rPr>
          <w:rFonts w:ascii="Times New Roman" w:hAnsi="Times New Roman"/>
          <w:sz w:val="24"/>
          <w:szCs w:val="24"/>
        </w:rPr>
        <w:t xml:space="preserve">5. Методические рекомендации по реализации </w:t>
      </w:r>
      <w:proofErr w:type="gramStart"/>
      <w:r w:rsidRPr="00A07B36">
        <w:rPr>
          <w:rFonts w:ascii="Times New Roman" w:hAnsi="Times New Roman"/>
          <w:sz w:val="24"/>
          <w:szCs w:val="24"/>
        </w:rPr>
        <w:t>полномочий органов государственной власти субъектов Российской Федерации</w:t>
      </w:r>
      <w:proofErr w:type="gramEnd"/>
      <w:r w:rsidRPr="00A07B36">
        <w:rPr>
          <w:rFonts w:ascii="Times New Roman" w:hAnsi="Times New Roman"/>
          <w:sz w:val="24"/>
          <w:szCs w:val="24"/>
        </w:rPr>
        <w:t xml:space="preserve">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г. №08-140.</w:t>
      </w:r>
    </w:p>
    <w:p w:rsidR="004049C7" w:rsidRDefault="004049C7" w:rsidP="004049C7">
      <w:pPr>
        <w:spacing w:after="0" w:line="240" w:lineRule="auto"/>
        <w:jc w:val="both"/>
        <w:rPr>
          <w:rFonts w:ascii="Times New Roman" w:hAnsi="Times New Roman"/>
          <w:sz w:val="24"/>
          <w:szCs w:val="24"/>
        </w:rPr>
      </w:pPr>
      <w:r>
        <w:rPr>
          <w:rFonts w:ascii="Times New Roman" w:hAnsi="Times New Roman"/>
          <w:sz w:val="24"/>
          <w:szCs w:val="24"/>
        </w:rPr>
        <w:t xml:space="preserve">6. </w:t>
      </w:r>
      <w:proofErr w:type="gramStart"/>
      <w:r w:rsidRPr="008E5C88">
        <w:rPr>
          <w:rFonts w:ascii="Times New Roman" w:hAnsi="Times New Roman"/>
          <w:sz w:val="24"/>
          <w:szCs w:val="24"/>
        </w:rPr>
        <w:t xml:space="preserve">Письмо </w:t>
      </w:r>
      <w:proofErr w:type="spellStart"/>
      <w:r w:rsidRPr="008E5C88">
        <w:rPr>
          <w:rFonts w:ascii="Times New Roman" w:hAnsi="Times New Roman"/>
          <w:sz w:val="24"/>
          <w:szCs w:val="24"/>
        </w:rPr>
        <w:t>Рособрнадзора</w:t>
      </w:r>
      <w:proofErr w:type="spellEnd"/>
      <w:r w:rsidRPr="008E5C88">
        <w:rPr>
          <w:rFonts w:ascii="Times New Roman" w:hAnsi="Times New Roman"/>
          <w:sz w:val="24"/>
          <w:szCs w:val="24"/>
        </w:rPr>
        <w:t xml:space="preserve"> от 10.09.2013 N 01-50-377/11-555 «О соблюдении прав граждан при </w:t>
      </w:r>
      <w:r>
        <w:rPr>
          <w:rFonts w:ascii="Times New Roman" w:hAnsi="Times New Roman"/>
          <w:sz w:val="24"/>
          <w:szCs w:val="24"/>
        </w:rPr>
        <w:t>4</w:t>
      </w:r>
      <w:r w:rsidRPr="008E5C88">
        <w:rPr>
          <w:rFonts w:ascii="Times New Roman" w:hAnsi="Times New Roman"/>
          <w:sz w:val="24"/>
          <w:szCs w:val="24"/>
        </w:rPr>
        <w:t>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roofErr w:type="gramEnd"/>
    </w:p>
    <w:p w:rsidR="004049C7" w:rsidRDefault="004049C7" w:rsidP="004049C7">
      <w:pPr>
        <w:spacing w:after="0" w:line="240" w:lineRule="auto"/>
        <w:jc w:val="both"/>
        <w:rPr>
          <w:rFonts w:ascii="Times New Roman" w:hAnsi="Times New Roman"/>
          <w:sz w:val="24"/>
          <w:szCs w:val="24"/>
        </w:rPr>
      </w:pPr>
      <w:r>
        <w:rPr>
          <w:rFonts w:ascii="Times New Roman" w:hAnsi="Times New Roman"/>
          <w:sz w:val="24"/>
          <w:szCs w:val="24"/>
        </w:rPr>
        <w:t xml:space="preserve">7. </w:t>
      </w:r>
      <w:r w:rsidRPr="008E5C88">
        <w:rPr>
          <w:rFonts w:ascii="Times New Roman" w:hAnsi="Times New Roman"/>
          <w:sz w:val="24"/>
          <w:szCs w:val="24"/>
        </w:rPr>
        <w:t xml:space="preserve">Письмо МО РФ от 27.03.2000г. № 27/901-6 «О </w:t>
      </w:r>
      <w:proofErr w:type="spellStart"/>
      <w:r w:rsidRPr="008E5C88">
        <w:rPr>
          <w:rFonts w:ascii="Times New Roman" w:hAnsi="Times New Roman"/>
          <w:sz w:val="24"/>
          <w:szCs w:val="24"/>
        </w:rPr>
        <w:t>психолого-медико-педагогическом</w:t>
      </w:r>
      <w:proofErr w:type="spellEnd"/>
      <w:r w:rsidRPr="008E5C88">
        <w:rPr>
          <w:rFonts w:ascii="Times New Roman" w:hAnsi="Times New Roman"/>
          <w:sz w:val="24"/>
          <w:szCs w:val="24"/>
        </w:rPr>
        <w:t xml:space="preserve"> консилиуме (</w:t>
      </w:r>
      <w:proofErr w:type="spellStart"/>
      <w:r w:rsidRPr="008E5C88">
        <w:rPr>
          <w:rFonts w:ascii="Times New Roman" w:hAnsi="Times New Roman"/>
          <w:sz w:val="24"/>
          <w:szCs w:val="24"/>
        </w:rPr>
        <w:t>ПМПк</w:t>
      </w:r>
      <w:proofErr w:type="spellEnd"/>
      <w:r w:rsidRPr="008E5C88">
        <w:rPr>
          <w:rFonts w:ascii="Times New Roman" w:hAnsi="Times New Roman"/>
          <w:sz w:val="24"/>
          <w:szCs w:val="24"/>
        </w:rPr>
        <w:t>) образовательного учреждения</w:t>
      </w:r>
      <w:r>
        <w:rPr>
          <w:rFonts w:ascii="Times New Roman" w:hAnsi="Times New Roman"/>
          <w:sz w:val="24"/>
          <w:szCs w:val="24"/>
        </w:rPr>
        <w:t>.</w:t>
      </w:r>
    </w:p>
    <w:p w:rsidR="004049C7" w:rsidRPr="00A07B36" w:rsidRDefault="004049C7" w:rsidP="004049C7">
      <w:pPr>
        <w:spacing w:after="0" w:line="240" w:lineRule="auto"/>
        <w:jc w:val="both"/>
        <w:rPr>
          <w:rFonts w:ascii="Times New Roman" w:hAnsi="Times New Roman"/>
          <w:sz w:val="24"/>
          <w:szCs w:val="24"/>
        </w:rPr>
      </w:pPr>
      <w:r>
        <w:rPr>
          <w:rFonts w:ascii="Times New Roman" w:hAnsi="Times New Roman"/>
          <w:sz w:val="24"/>
          <w:szCs w:val="24"/>
        </w:rPr>
        <w:t xml:space="preserve">8. </w:t>
      </w:r>
      <w:r w:rsidRPr="008E5C88">
        <w:rPr>
          <w:rFonts w:ascii="Times New Roman" w:hAnsi="Times New Roman"/>
          <w:sz w:val="24"/>
          <w:szCs w:val="24"/>
        </w:rPr>
        <w:t>Законом РТ №44 от 28.07.2004 г. «О государственных языках РТ и других языках в РТ»</w:t>
      </w:r>
      <w:r>
        <w:rPr>
          <w:rFonts w:ascii="Times New Roman" w:hAnsi="Times New Roman"/>
          <w:sz w:val="24"/>
          <w:szCs w:val="24"/>
        </w:rPr>
        <w:t>.</w:t>
      </w:r>
    </w:p>
    <w:p w:rsidR="004049C7" w:rsidRPr="00A07B36" w:rsidRDefault="004049C7" w:rsidP="004049C7">
      <w:pPr>
        <w:spacing w:after="0" w:line="240" w:lineRule="auto"/>
        <w:jc w:val="both"/>
        <w:rPr>
          <w:rFonts w:ascii="Times New Roman" w:hAnsi="Times New Roman"/>
          <w:sz w:val="24"/>
          <w:szCs w:val="24"/>
        </w:rPr>
      </w:pPr>
    </w:p>
    <w:p w:rsidR="004049C7" w:rsidRPr="00A07B36" w:rsidRDefault="004049C7" w:rsidP="004049C7">
      <w:pPr>
        <w:tabs>
          <w:tab w:val="left" w:pos="240"/>
        </w:tabs>
        <w:spacing w:after="0" w:line="240" w:lineRule="auto"/>
        <w:jc w:val="center"/>
        <w:rPr>
          <w:rFonts w:ascii="Times New Roman" w:hAnsi="Times New Roman"/>
          <w:sz w:val="24"/>
          <w:szCs w:val="24"/>
        </w:rPr>
      </w:pPr>
      <w:r w:rsidRPr="00A07B36">
        <w:rPr>
          <w:rFonts w:ascii="Times New Roman" w:hAnsi="Times New Roman"/>
          <w:sz w:val="24"/>
          <w:szCs w:val="24"/>
        </w:rPr>
        <w:t xml:space="preserve">Основой для разработки образовательной программы дошкольного </w:t>
      </w:r>
      <w:r w:rsidRPr="008E27CE">
        <w:rPr>
          <w:rFonts w:ascii="Times New Roman" w:hAnsi="Times New Roman"/>
          <w:sz w:val="24"/>
          <w:szCs w:val="24"/>
        </w:rPr>
        <w:t xml:space="preserve">образования МБДОУ </w:t>
      </w:r>
      <w:r w:rsidR="005D259F">
        <w:rPr>
          <w:rFonts w:ascii="Times New Roman" w:hAnsi="Times New Roman"/>
          <w:sz w:val="24"/>
          <w:szCs w:val="24"/>
        </w:rPr>
        <w:t>«</w:t>
      </w:r>
      <w:proofErr w:type="spellStart"/>
      <w:r w:rsidR="005D259F">
        <w:rPr>
          <w:rFonts w:ascii="Times New Roman" w:hAnsi="Times New Roman"/>
          <w:sz w:val="24"/>
          <w:szCs w:val="24"/>
        </w:rPr>
        <w:t>Молькеев</w:t>
      </w:r>
      <w:r>
        <w:rPr>
          <w:rFonts w:ascii="Times New Roman" w:hAnsi="Times New Roman"/>
          <w:sz w:val="24"/>
          <w:szCs w:val="24"/>
        </w:rPr>
        <w:t>ский</w:t>
      </w:r>
      <w:proofErr w:type="spellEnd"/>
      <w:r w:rsidR="005D259F">
        <w:rPr>
          <w:rFonts w:ascii="Times New Roman" w:hAnsi="Times New Roman"/>
          <w:sz w:val="24"/>
          <w:szCs w:val="24"/>
        </w:rPr>
        <w:t xml:space="preserve"> </w:t>
      </w:r>
      <w:r w:rsidRPr="008E27CE">
        <w:rPr>
          <w:rFonts w:ascii="Times New Roman" w:hAnsi="Times New Roman"/>
          <w:sz w:val="24"/>
          <w:szCs w:val="24"/>
        </w:rPr>
        <w:t xml:space="preserve">детский сад </w:t>
      </w:r>
      <w:r>
        <w:rPr>
          <w:rFonts w:ascii="Times New Roman" w:hAnsi="Times New Roman"/>
          <w:sz w:val="24"/>
          <w:szCs w:val="24"/>
        </w:rPr>
        <w:t>«</w:t>
      </w:r>
      <w:proofErr w:type="spellStart"/>
      <w:r w:rsidR="005D259F">
        <w:rPr>
          <w:rFonts w:ascii="Times New Roman" w:hAnsi="Times New Roman"/>
          <w:sz w:val="24"/>
          <w:szCs w:val="24"/>
        </w:rPr>
        <w:t>Чулпан</w:t>
      </w:r>
      <w:proofErr w:type="spellEnd"/>
      <w:proofErr w:type="gramStart"/>
      <w:r>
        <w:rPr>
          <w:rFonts w:ascii="Times New Roman" w:hAnsi="Times New Roman"/>
          <w:sz w:val="24"/>
          <w:szCs w:val="24"/>
        </w:rPr>
        <w:t>»</w:t>
      </w:r>
      <w:r w:rsidRPr="00A07B36">
        <w:rPr>
          <w:rFonts w:ascii="Times New Roman" w:hAnsi="Times New Roman"/>
          <w:sz w:val="24"/>
          <w:szCs w:val="24"/>
        </w:rPr>
        <w:t>(</w:t>
      </w:r>
      <w:proofErr w:type="gramEnd"/>
      <w:r w:rsidRPr="00A07B36">
        <w:rPr>
          <w:rFonts w:ascii="Times New Roman" w:hAnsi="Times New Roman"/>
          <w:sz w:val="24"/>
          <w:szCs w:val="24"/>
        </w:rPr>
        <w:t>далее – Программа) стал Федеральный государственный образовательный стандарт дошкольного образования (далее – ФГОС ДО).</w:t>
      </w:r>
    </w:p>
    <w:p w:rsidR="004049C7" w:rsidRPr="00A07B36" w:rsidRDefault="004049C7" w:rsidP="004049C7">
      <w:pPr>
        <w:widowControl w:val="0"/>
        <w:autoSpaceDE w:val="0"/>
        <w:autoSpaceDN w:val="0"/>
        <w:adjustRightInd w:val="0"/>
        <w:spacing w:after="0" w:line="240" w:lineRule="auto"/>
        <w:jc w:val="both"/>
        <w:rPr>
          <w:rFonts w:ascii="Times New Roman" w:hAnsi="Times New Roman"/>
          <w:sz w:val="24"/>
          <w:szCs w:val="24"/>
        </w:rPr>
      </w:pPr>
      <w:r w:rsidRPr="00A07B36">
        <w:rPr>
          <w:rFonts w:ascii="Times New Roman" w:hAnsi="Times New Roman"/>
          <w:sz w:val="24"/>
          <w:szCs w:val="24"/>
        </w:rPr>
        <w:t xml:space="preserve">       Программа определяет содержание и организацию образовательной деятельности на уровне дошкольного образования.</w:t>
      </w: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r w:rsidRPr="00A07B36">
        <w:rPr>
          <w:rFonts w:ascii="Times New Roman" w:hAnsi="Times New Roman"/>
          <w:sz w:val="24"/>
          <w:szCs w:val="24"/>
        </w:rPr>
        <w:t xml:space="preserve">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Pr="00A07B36">
        <w:rPr>
          <w:rFonts w:ascii="Times New Roman" w:hAnsi="Times New Roman"/>
          <w:sz w:val="24"/>
          <w:szCs w:val="24"/>
        </w:rPr>
        <w:t>деятельностном</w:t>
      </w:r>
      <w:proofErr w:type="spellEnd"/>
      <w:r w:rsidRPr="00A07B36">
        <w:rPr>
          <w:rFonts w:ascii="Times New Roman" w:hAnsi="Times New Roman"/>
          <w:sz w:val="24"/>
          <w:szCs w:val="24"/>
        </w:rPr>
        <w:t xml:space="preserve"> подходе и принципах интеграции.</w:t>
      </w: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Default="004049C7" w:rsidP="004049C7">
      <w:pPr>
        <w:autoSpaceDE w:val="0"/>
        <w:autoSpaceDN w:val="0"/>
        <w:adjustRightInd w:val="0"/>
        <w:spacing w:after="0" w:line="240" w:lineRule="auto"/>
        <w:ind w:firstLine="355"/>
        <w:jc w:val="both"/>
        <w:rPr>
          <w:rFonts w:ascii="Times New Roman" w:hAnsi="Times New Roman"/>
          <w:sz w:val="24"/>
          <w:szCs w:val="24"/>
        </w:rPr>
      </w:pPr>
    </w:p>
    <w:p w:rsidR="004049C7" w:rsidRPr="008B691D" w:rsidRDefault="004049C7" w:rsidP="004049C7">
      <w:pPr>
        <w:tabs>
          <w:tab w:val="left" w:pos="8445"/>
        </w:tabs>
        <w:jc w:val="center"/>
      </w:pPr>
      <w:r w:rsidRPr="00AD6335">
        <w:rPr>
          <w:rFonts w:ascii="Times New Roman" w:hAnsi="Times New Roman"/>
          <w:b/>
          <w:sz w:val="28"/>
          <w:szCs w:val="28"/>
        </w:rPr>
        <w:t>ПОЯСНИТЕЛЬНАЯ ЗАПИСКА</w:t>
      </w:r>
    </w:p>
    <w:p w:rsidR="004049C7" w:rsidRDefault="004049C7" w:rsidP="004049C7">
      <w:pPr>
        <w:pStyle w:val="ConsPlusNormal"/>
        <w:jc w:val="center"/>
        <w:rPr>
          <w:rFonts w:ascii="Times New Roman" w:hAnsi="Times New Roman" w:cs="Times New Roman"/>
          <w:b/>
          <w:sz w:val="28"/>
          <w:szCs w:val="28"/>
        </w:rPr>
      </w:pPr>
    </w:p>
    <w:p w:rsidR="004049C7" w:rsidRPr="000564F8" w:rsidRDefault="004049C7" w:rsidP="004049C7">
      <w:pPr>
        <w:pStyle w:val="ConsPlusNormal"/>
        <w:jc w:val="both"/>
        <w:rPr>
          <w:rFonts w:ascii="Times New Roman" w:hAnsi="Times New Roman" w:cs="Times New Roman"/>
          <w:b/>
          <w:sz w:val="24"/>
          <w:szCs w:val="24"/>
        </w:rPr>
      </w:pPr>
      <w:r w:rsidRPr="000564F8">
        <w:rPr>
          <w:rFonts w:ascii="Times New Roman" w:eastAsia="Calibri" w:hAnsi="Times New Roman" w:cs="Times New Roman"/>
          <w:sz w:val="24"/>
          <w:szCs w:val="24"/>
          <w:lang w:eastAsia="en-US"/>
        </w:rPr>
        <w:t>В основе работы дошкольной образовательной организации лежит примерная общеобразовательная программа дошкольного образования</w:t>
      </w:r>
      <w:r w:rsidRPr="000564F8">
        <w:rPr>
          <w:rFonts w:ascii="Times New Roman" w:hAnsi="Times New Roman" w:cs="Times New Roman"/>
          <w:b/>
          <w:sz w:val="24"/>
          <w:szCs w:val="24"/>
        </w:rPr>
        <w:t xml:space="preserve">«От рождения до школы» под редакцией Н.Е. </w:t>
      </w:r>
      <w:proofErr w:type="spellStart"/>
      <w:r w:rsidRPr="000564F8">
        <w:rPr>
          <w:rFonts w:ascii="Times New Roman" w:hAnsi="Times New Roman" w:cs="Times New Roman"/>
          <w:b/>
          <w:sz w:val="24"/>
          <w:szCs w:val="24"/>
        </w:rPr>
        <w:t>Вераксы</w:t>
      </w:r>
      <w:proofErr w:type="spellEnd"/>
      <w:r w:rsidRPr="000564F8">
        <w:rPr>
          <w:rFonts w:ascii="Times New Roman" w:hAnsi="Times New Roman" w:cs="Times New Roman"/>
          <w:b/>
          <w:sz w:val="24"/>
          <w:szCs w:val="24"/>
        </w:rPr>
        <w:t>, Т.С.Комаровой, Н.А.Васильевой.</w:t>
      </w:r>
      <w:r w:rsidRPr="000564F8">
        <w:rPr>
          <w:rStyle w:val="ae"/>
          <w:rFonts w:ascii="Times New Roman" w:hAnsi="Times New Roman"/>
          <w:b/>
          <w:sz w:val="24"/>
          <w:szCs w:val="24"/>
        </w:rPr>
        <w:footnoteReference w:id="1"/>
      </w:r>
    </w:p>
    <w:p w:rsidR="004049C7" w:rsidRPr="000564F8" w:rsidRDefault="004049C7" w:rsidP="004049C7">
      <w:pPr>
        <w:pStyle w:val="ConsPlusNormal"/>
        <w:jc w:val="both"/>
        <w:rPr>
          <w:rFonts w:ascii="Times New Roman" w:hAnsi="Times New Roman" w:cs="Times New Roman"/>
          <w:sz w:val="24"/>
          <w:szCs w:val="24"/>
        </w:rPr>
      </w:pPr>
      <w:r w:rsidRPr="000564F8">
        <w:rPr>
          <w:rFonts w:ascii="Times New Roman" w:hAnsi="Times New Roman" w:cs="Times New Roman"/>
          <w:sz w:val="24"/>
          <w:szCs w:val="24"/>
        </w:rPr>
        <w:t xml:space="preserve">    Основная образовательная программа </w:t>
      </w:r>
      <w:r w:rsidRPr="000564F8">
        <w:rPr>
          <w:rFonts w:ascii="Times New Roman" w:hAnsi="Times New Roman" w:cs="Times New Roman"/>
          <w:b/>
          <w:sz w:val="24"/>
          <w:szCs w:val="24"/>
        </w:rPr>
        <w:t>(далее ООП</w:t>
      </w:r>
      <w:proofErr w:type="gramStart"/>
      <w:r w:rsidRPr="000564F8">
        <w:rPr>
          <w:rFonts w:ascii="Times New Roman" w:hAnsi="Times New Roman" w:cs="Times New Roman"/>
          <w:b/>
          <w:sz w:val="24"/>
          <w:szCs w:val="24"/>
        </w:rPr>
        <w:t>)</w:t>
      </w:r>
      <w:r>
        <w:rPr>
          <w:rFonts w:ascii="Times New Roman" w:hAnsi="Times New Roman"/>
          <w:b/>
          <w:sz w:val="24"/>
          <w:szCs w:val="24"/>
        </w:rPr>
        <w:t>М</w:t>
      </w:r>
      <w:proofErr w:type="gramEnd"/>
      <w:r>
        <w:rPr>
          <w:rFonts w:ascii="Times New Roman" w:hAnsi="Times New Roman"/>
          <w:b/>
          <w:sz w:val="24"/>
          <w:szCs w:val="24"/>
        </w:rPr>
        <w:t xml:space="preserve">БДОУ </w:t>
      </w:r>
      <w:r w:rsidR="005D259F">
        <w:rPr>
          <w:rFonts w:ascii="Times New Roman" w:hAnsi="Times New Roman"/>
          <w:sz w:val="24"/>
          <w:szCs w:val="24"/>
        </w:rPr>
        <w:t>«</w:t>
      </w:r>
      <w:proofErr w:type="spellStart"/>
      <w:r w:rsidR="005D259F" w:rsidRPr="005D259F">
        <w:rPr>
          <w:rFonts w:ascii="Times New Roman" w:hAnsi="Times New Roman"/>
          <w:b/>
          <w:sz w:val="24"/>
          <w:szCs w:val="24"/>
        </w:rPr>
        <w:t>Молькеевский</w:t>
      </w:r>
      <w:proofErr w:type="spellEnd"/>
      <w:r w:rsidR="005D259F" w:rsidRPr="005D259F">
        <w:rPr>
          <w:rFonts w:ascii="Times New Roman" w:hAnsi="Times New Roman"/>
          <w:b/>
          <w:sz w:val="24"/>
          <w:szCs w:val="24"/>
        </w:rPr>
        <w:t xml:space="preserve"> детский сад «</w:t>
      </w:r>
      <w:proofErr w:type="spellStart"/>
      <w:r w:rsidR="005D259F" w:rsidRPr="005D259F">
        <w:rPr>
          <w:rFonts w:ascii="Times New Roman" w:hAnsi="Times New Roman"/>
          <w:b/>
          <w:sz w:val="24"/>
          <w:szCs w:val="24"/>
        </w:rPr>
        <w:t>Чулпан</w:t>
      </w:r>
      <w:proofErr w:type="spellEnd"/>
      <w:r w:rsidR="005D259F" w:rsidRPr="005D259F">
        <w:rPr>
          <w:rFonts w:ascii="Times New Roman" w:hAnsi="Times New Roman"/>
          <w:b/>
          <w:sz w:val="24"/>
          <w:szCs w:val="24"/>
        </w:rPr>
        <w:t>»</w:t>
      </w:r>
      <w:r w:rsidR="005D259F" w:rsidRPr="000564F8">
        <w:rPr>
          <w:rFonts w:ascii="Times New Roman" w:hAnsi="Times New Roman" w:cs="Times New Roman"/>
          <w:b/>
          <w:sz w:val="24"/>
          <w:szCs w:val="24"/>
        </w:rPr>
        <w:t xml:space="preserve"> </w:t>
      </w:r>
      <w:r w:rsidRPr="000564F8">
        <w:rPr>
          <w:rFonts w:ascii="Times New Roman" w:hAnsi="Times New Roman" w:cs="Times New Roman"/>
          <w:b/>
          <w:sz w:val="24"/>
          <w:szCs w:val="24"/>
        </w:rPr>
        <w:t>(далее ДОУ</w:t>
      </w:r>
      <w:r w:rsidRPr="000564F8">
        <w:rPr>
          <w:rFonts w:ascii="Times New Roman" w:hAnsi="Times New Roman" w:cs="Times New Roman"/>
          <w:sz w:val="24"/>
          <w:szCs w:val="24"/>
        </w:rPr>
        <w:t xml:space="preserve">) определяет содержание и </w:t>
      </w:r>
      <w:r w:rsidRPr="000564F8">
        <w:rPr>
          <w:rFonts w:ascii="Times New Roman" w:hAnsi="Times New Roman" w:cs="Times New Roman"/>
          <w:b/>
          <w:sz w:val="24"/>
          <w:szCs w:val="24"/>
        </w:rPr>
        <w:t>описание модели образовательного процесса</w:t>
      </w:r>
      <w:r w:rsidRPr="000564F8">
        <w:rPr>
          <w:rFonts w:ascii="Times New Roman" w:hAnsi="Times New Roman" w:cs="Times New Roman"/>
          <w:sz w:val="24"/>
          <w:szCs w:val="24"/>
        </w:rPr>
        <w:t xml:space="preserve">,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4049C7" w:rsidRPr="000564F8" w:rsidRDefault="004049C7" w:rsidP="004049C7">
      <w:p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b/>
          <w:sz w:val="24"/>
          <w:szCs w:val="24"/>
        </w:rPr>
        <w:t>ООП ДОУ обеспечивает</w:t>
      </w:r>
      <w:r w:rsidRPr="000564F8">
        <w:rPr>
          <w:rFonts w:ascii="Times New Roman" w:hAnsi="Times New Roman"/>
          <w:sz w:val="24"/>
          <w:szCs w:val="24"/>
        </w:rPr>
        <w:t xml:space="preserve">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4049C7" w:rsidRPr="000564F8" w:rsidRDefault="004049C7" w:rsidP="004049C7">
      <w:pPr>
        <w:autoSpaceDE w:val="0"/>
        <w:autoSpaceDN w:val="0"/>
        <w:adjustRightInd w:val="0"/>
        <w:spacing w:after="0" w:line="240" w:lineRule="auto"/>
        <w:jc w:val="both"/>
        <w:rPr>
          <w:rFonts w:ascii="Times New Roman" w:hAnsi="Times New Roman"/>
          <w:sz w:val="24"/>
          <w:szCs w:val="24"/>
        </w:rPr>
      </w:pPr>
      <w:proofErr w:type="gramStart"/>
      <w:r w:rsidRPr="000564F8">
        <w:rPr>
          <w:rFonts w:ascii="Times New Roman" w:hAnsi="Times New Roman"/>
          <w:b/>
          <w:sz w:val="24"/>
          <w:szCs w:val="24"/>
        </w:rPr>
        <w:t>ООП ДОУ направлена</w:t>
      </w:r>
      <w:r w:rsidRPr="000564F8">
        <w:rPr>
          <w:rFonts w:ascii="Times New Roman" w:hAnsi="Times New Roman"/>
          <w:sz w:val="24"/>
          <w:szCs w:val="24"/>
        </w:rPr>
        <w:t xml:space="preserve"> на разностороннее развитие детей от 2 – х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0564F8">
        <w:rPr>
          <w:rStyle w:val="ae"/>
          <w:rFonts w:ascii="Times New Roman" w:hAnsi="Times New Roman"/>
          <w:sz w:val="24"/>
          <w:szCs w:val="24"/>
        </w:rPr>
        <w:footnoteReference w:id="2"/>
      </w:r>
      <w:proofErr w:type="gramEnd"/>
    </w:p>
    <w:p w:rsidR="004049C7" w:rsidRPr="000564F8" w:rsidRDefault="004049C7" w:rsidP="004049C7">
      <w:p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sz w:val="24"/>
          <w:szCs w:val="24"/>
        </w:rPr>
        <w:t xml:space="preserve">     Содержание </w:t>
      </w:r>
      <w:proofErr w:type="spellStart"/>
      <w:r w:rsidRPr="000564F8">
        <w:rPr>
          <w:rFonts w:ascii="Times New Roman" w:hAnsi="Times New Roman"/>
          <w:sz w:val="24"/>
          <w:szCs w:val="24"/>
        </w:rPr>
        <w:t>психолого</w:t>
      </w:r>
      <w:proofErr w:type="spellEnd"/>
      <w:r w:rsidRPr="000564F8">
        <w:rPr>
          <w:rFonts w:ascii="Times New Roman" w:hAnsi="Times New Roman"/>
          <w:sz w:val="24"/>
          <w:szCs w:val="24"/>
        </w:rPr>
        <w:t xml:space="preserve"> – педагогической работы распределено по пяти направлениям (</w:t>
      </w:r>
      <w:r w:rsidRPr="000564F8">
        <w:rPr>
          <w:rFonts w:ascii="Times New Roman" w:hAnsi="Times New Roman"/>
          <w:b/>
          <w:sz w:val="24"/>
          <w:szCs w:val="24"/>
        </w:rPr>
        <w:t>далее Образовательные Области):</w:t>
      </w:r>
    </w:p>
    <w:p w:rsidR="004049C7" w:rsidRPr="000564F8" w:rsidRDefault="004049C7" w:rsidP="004049C7">
      <w:pPr>
        <w:numPr>
          <w:ilvl w:val="0"/>
          <w:numId w:val="1"/>
        </w:num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sz w:val="24"/>
          <w:szCs w:val="24"/>
        </w:rPr>
        <w:t>«Физическое развитие».</w:t>
      </w:r>
    </w:p>
    <w:p w:rsidR="004049C7" w:rsidRPr="000564F8" w:rsidRDefault="004049C7" w:rsidP="004049C7">
      <w:pPr>
        <w:numPr>
          <w:ilvl w:val="0"/>
          <w:numId w:val="1"/>
        </w:num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sz w:val="24"/>
          <w:szCs w:val="24"/>
        </w:rPr>
        <w:t>«Речевое развитие».</w:t>
      </w:r>
    </w:p>
    <w:p w:rsidR="004049C7" w:rsidRPr="000564F8" w:rsidRDefault="004049C7" w:rsidP="004049C7">
      <w:pPr>
        <w:numPr>
          <w:ilvl w:val="0"/>
          <w:numId w:val="1"/>
        </w:num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sz w:val="24"/>
          <w:szCs w:val="24"/>
        </w:rPr>
        <w:t>«Социально – коммуникативное развитие».</w:t>
      </w:r>
    </w:p>
    <w:p w:rsidR="004049C7" w:rsidRPr="000564F8" w:rsidRDefault="004049C7" w:rsidP="004049C7">
      <w:pPr>
        <w:numPr>
          <w:ilvl w:val="0"/>
          <w:numId w:val="1"/>
        </w:num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sz w:val="24"/>
          <w:szCs w:val="24"/>
        </w:rPr>
        <w:t>«Познавательное развитие».</w:t>
      </w:r>
    </w:p>
    <w:p w:rsidR="004049C7" w:rsidRDefault="004049C7" w:rsidP="004049C7">
      <w:pPr>
        <w:numPr>
          <w:ilvl w:val="0"/>
          <w:numId w:val="1"/>
        </w:numPr>
        <w:autoSpaceDE w:val="0"/>
        <w:autoSpaceDN w:val="0"/>
        <w:adjustRightInd w:val="0"/>
        <w:spacing w:after="0" w:line="240" w:lineRule="auto"/>
        <w:jc w:val="both"/>
        <w:rPr>
          <w:rFonts w:ascii="Times New Roman" w:hAnsi="Times New Roman"/>
          <w:sz w:val="24"/>
          <w:szCs w:val="24"/>
        </w:rPr>
      </w:pPr>
      <w:r w:rsidRPr="000564F8">
        <w:rPr>
          <w:rFonts w:ascii="Times New Roman" w:hAnsi="Times New Roman"/>
          <w:sz w:val="24"/>
          <w:szCs w:val="24"/>
        </w:rPr>
        <w:t>«Художе</w:t>
      </w:r>
      <w:r>
        <w:rPr>
          <w:rFonts w:ascii="Times New Roman" w:hAnsi="Times New Roman"/>
          <w:sz w:val="24"/>
          <w:szCs w:val="24"/>
        </w:rPr>
        <w:t>ственно – эстетическое развитие</w:t>
      </w:r>
    </w:p>
    <w:p w:rsidR="004049C7" w:rsidRDefault="004049C7" w:rsidP="004049C7">
      <w:pPr>
        <w:spacing w:after="160" w:line="259" w:lineRule="auto"/>
        <w:rPr>
          <w:rFonts w:ascii="Times New Roman" w:hAnsi="Times New Roman"/>
          <w:sz w:val="24"/>
          <w:szCs w:val="24"/>
        </w:rPr>
      </w:pPr>
      <w:r>
        <w:rPr>
          <w:rFonts w:ascii="Times New Roman" w:hAnsi="Times New Roman"/>
          <w:sz w:val="24"/>
          <w:szCs w:val="24"/>
        </w:rPr>
        <w:br w:type="page"/>
      </w:r>
    </w:p>
    <w:p w:rsidR="004049C7" w:rsidRDefault="003778F4" w:rsidP="004049C7">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ru-RU"/>
        </w:rPr>
        <w:lastRenderedPageBreak/>
        <w:pict>
          <v:roundrect id="Скругленный прямоугольник 49" o:spid="_x0000_s1026" style="position:absolute;left:0;text-align:left;margin-left:50.75pt;margin-top:-16.95pt;width:409pt;height:7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" fillcolor="#fff2cc" strokecolor="#d9d9d9" strokeweight="15pt">
            <v:stroke opacity="32896f" linestyle="thinThick" joinstyle="bevel"/>
            <v:path arrowok="t"/>
            <v:textbox>
              <w:txbxContent>
                <w:p w:rsidR="00316A27" w:rsidRDefault="00316A27" w:rsidP="004049C7">
                  <w:pPr>
                    <w:pStyle w:val="ConsPlusNormal"/>
                    <w:jc w:val="center"/>
                    <w:rPr>
                      <w:rFonts w:ascii="Times New Roman" w:hAnsi="Times New Roman" w:cs="Times New Roman"/>
                      <w:b/>
                      <w:sz w:val="28"/>
                      <w:szCs w:val="28"/>
                    </w:rPr>
                  </w:pPr>
                  <w:r>
                    <w:rPr>
                      <w:rFonts w:ascii="Times New Roman" w:hAnsi="Times New Roman" w:cs="Times New Roman"/>
                      <w:b/>
                      <w:sz w:val="28"/>
                      <w:szCs w:val="28"/>
                    </w:rPr>
                    <w:t>ЦЕЛЬ и ЗАДАЧИ</w:t>
                  </w:r>
                </w:p>
                <w:p w:rsidR="00316A27" w:rsidRDefault="00316A27" w:rsidP="004049C7">
                  <w:pPr>
                    <w:pStyle w:val="ConsPlusNormal"/>
                    <w:jc w:val="center"/>
                    <w:rPr>
                      <w:rFonts w:ascii="Times New Roman" w:hAnsi="Times New Roman" w:cs="Times New Roman"/>
                      <w:b/>
                      <w:sz w:val="28"/>
                      <w:szCs w:val="28"/>
                    </w:rPr>
                  </w:pPr>
                  <w:r>
                    <w:rPr>
                      <w:rFonts w:ascii="Times New Roman" w:hAnsi="Times New Roman" w:cs="Times New Roman"/>
                      <w:b/>
                      <w:sz w:val="28"/>
                      <w:szCs w:val="28"/>
                    </w:rPr>
                    <w:t>в соответствии с ФГОС дошкольного образования</w:t>
                  </w:r>
                </w:p>
                <w:p w:rsidR="00316A27" w:rsidRPr="007C3A88" w:rsidRDefault="00316A27" w:rsidP="004049C7">
                  <w:pPr>
                    <w:spacing w:line="360" w:lineRule="auto"/>
                    <w:ind w:left="720"/>
                    <w:contextualSpacing/>
                    <w:jc w:val="center"/>
                  </w:pPr>
                  <w:r w:rsidRPr="007C3A88">
                    <w:rPr>
                      <w:i/>
                    </w:rPr>
                    <w:t>(п.1.5. и 1.6 ФГОС дошкольного образования)</w:t>
                  </w:r>
                </w:p>
                <w:p w:rsidR="00316A27" w:rsidRDefault="00316A27" w:rsidP="004049C7">
                  <w:pPr>
                    <w:jc w:val="center"/>
                  </w:pPr>
                </w:p>
              </w:txbxContent>
            </v:textbox>
            <w10:wrap anchorx="margin"/>
          </v:roundrect>
        </w:pict>
      </w:r>
    </w:p>
    <w:p w:rsidR="004049C7" w:rsidRPr="00E22EC1" w:rsidRDefault="004049C7" w:rsidP="004049C7">
      <w:pPr>
        <w:rPr>
          <w:rFonts w:ascii="Times New Roman" w:hAnsi="Times New Roman"/>
          <w:sz w:val="24"/>
          <w:szCs w:val="24"/>
        </w:rPr>
      </w:pPr>
    </w:p>
    <w:p w:rsidR="004049C7" w:rsidRDefault="004049C7" w:rsidP="004049C7">
      <w:pPr>
        <w:jc w:val="center"/>
        <w:rPr>
          <w:rFonts w:ascii="Times New Roman" w:hAnsi="Times New Roman"/>
          <w:b/>
          <w:sz w:val="28"/>
          <w:szCs w:val="28"/>
        </w:rPr>
      </w:pPr>
    </w:p>
    <w:p w:rsidR="004049C7" w:rsidRPr="00E22EC1" w:rsidRDefault="003778F4" w:rsidP="004049C7">
      <w:pPr>
        <w:jc w:val="center"/>
        <w:rPr>
          <w:rFonts w:ascii="Times New Roman" w:hAnsi="Times New Roman"/>
          <w:b/>
          <w:sz w:val="28"/>
          <w:szCs w:val="28"/>
        </w:rPr>
      </w:pPr>
      <w:r w:rsidRPr="003778F4">
        <w:rPr>
          <w:rFonts w:ascii="Times New Roman" w:hAnsi="Times New Roman"/>
          <w:noProof/>
          <w:sz w:val="24"/>
          <w:szCs w:val="24"/>
          <w:lang w:eastAsia="ru-RU"/>
        </w:rPr>
        <w:pict>
          <v:roundrect id="Скругленный прямоугольник 48" o:spid="_x0000_s1027" style="position:absolute;left:0;text-align:left;margin-left:7.3pt;margin-top:23.9pt;width:477.85pt;height:7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" fillcolor="white [3212]" strokecolor="#d9d9d9" strokeweight="15pt">
            <v:stroke opacity="32896f" linestyle="thinThick" joinstyle="bevel"/>
            <v:path arrowok="t"/>
            <v:textbox>
              <w:txbxContent>
                <w:p w:rsidR="00316A27" w:rsidRDefault="00316A27" w:rsidP="004049C7">
                  <w:pPr>
                    <w:pStyle w:val="ConsPlusNormal"/>
                    <w:jc w:val="center"/>
                    <w:rPr>
                      <w:rFonts w:ascii="Times New Roman" w:hAnsi="Times New Roman" w:cs="Times New Roman"/>
                      <w:b/>
                      <w:bCs/>
                      <w:i/>
                      <w:sz w:val="28"/>
                      <w:szCs w:val="28"/>
                    </w:rPr>
                  </w:pPr>
                  <w:r w:rsidRPr="00CE68F2">
                    <w:rPr>
                      <w:rFonts w:ascii="Times New Roman" w:hAnsi="Times New Roman" w:cs="Times New Roman"/>
                      <w:b/>
                      <w:bCs/>
                      <w:i/>
                      <w:sz w:val="28"/>
                      <w:szCs w:val="28"/>
                    </w:rPr>
                    <w:t>позитивная социализация и всестороннее развитие ребёнка дошкольного возраста в адекватных его возрасту видах деятельности</w:t>
                  </w:r>
                </w:p>
                <w:p w:rsidR="00316A27" w:rsidRDefault="00316A27" w:rsidP="004049C7">
                  <w:pPr>
                    <w:jc w:val="center"/>
                  </w:pPr>
                </w:p>
              </w:txbxContent>
            </v:textbox>
            <w10:wrap anchorx="margin"/>
          </v:roundrect>
        </w:pict>
      </w:r>
      <w:r w:rsidR="004049C7" w:rsidRPr="00E22EC1">
        <w:rPr>
          <w:rFonts w:ascii="Times New Roman" w:hAnsi="Times New Roman"/>
          <w:b/>
          <w:sz w:val="28"/>
          <w:szCs w:val="28"/>
        </w:rPr>
        <w:t>ЦЕЛЬ:</w:t>
      </w:r>
    </w:p>
    <w:p w:rsidR="004049C7" w:rsidRDefault="004049C7" w:rsidP="004049C7">
      <w:pPr>
        <w:jc w:val="center"/>
        <w:rPr>
          <w:rFonts w:ascii="Times New Roman" w:hAnsi="Times New Roman"/>
          <w:sz w:val="24"/>
          <w:szCs w:val="24"/>
        </w:rPr>
      </w:pPr>
    </w:p>
    <w:p w:rsidR="004049C7" w:rsidRPr="00E22EC1" w:rsidRDefault="004049C7" w:rsidP="004049C7">
      <w:pPr>
        <w:rPr>
          <w:rFonts w:ascii="Times New Roman" w:hAnsi="Times New Roman"/>
          <w:sz w:val="24"/>
          <w:szCs w:val="24"/>
        </w:rPr>
      </w:pPr>
    </w:p>
    <w:p w:rsidR="004049C7" w:rsidRDefault="004049C7" w:rsidP="004049C7">
      <w:pPr>
        <w:jc w:val="center"/>
        <w:rPr>
          <w:rFonts w:ascii="Times New Roman" w:hAnsi="Times New Roman"/>
          <w:b/>
          <w:sz w:val="28"/>
          <w:szCs w:val="28"/>
        </w:rPr>
      </w:pPr>
    </w:p>
    <w:p w:rsidR="004049C7" w:rsidRDefault="004049C7" w:rsidP="004049C7">
      <w:pPr>
        <w:jc w:val="center"/>
        <w:rPr>
          <w:rFonts w:ascii="Times New Roman" w:hAnsi="Times New Roman"/>
          <w:b/>
          <w:sz w:val="28"/>
          <w:szCs w:val="28"/>
        </w:rPr>
      </w:pPr>
      <w:r w:rsidRPr="00350919">
        <w:rPr>
          <w:rFonts w:ascii="Times New Roman" w:hAnsi="Times New Roman"/>
          <w:b/>
          <w:sz w:val="28"/>
          <w:szCs w:val="28"/>
        </w:rPr>
        <w:t>ЗАДАЧИ</w:t>
      </w:r>
      <w:r>
        <w:rPr>
          <w:rFonts w:ascii="Times New Roman" w:hAnsi="Times New Roman"/>
          <w:b/>
          <w:sz w:val="28"/>
          <w:szCs w:val="28"/>
        </w:rPr>
        <w:t>:</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●обеспечение преемственности основных образовательных программ дошкольного и начального общего образования;</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4049C7" w:rsidRPr="004934B5" w:rsidRDefault="004049C7" w:rsidP="004049C7">
      <w:pPr>
        <w:tabs>
          <w:tab w:val="left" w:pos="7938"/>
        </w:tabs>
        <w:spacing w:after="0" w:line="240" w:lineRule="auto"/>
        <w:ind w:right="45" w:firstLine="709"/>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4049C7" w:rsidRDefault="004049C7" w:rsidP="004049C7">
      <w:pPr>
        <w:spacing w:line="240" w:lineRule="auto"/>
        <w:jc w:val="center"/>
        <w:rPr>
          <w:rFonts w:ascii="Times New Roman" w:hAnsi="Times New Roman"/>
          <w:sz w:val="24"/>
          <w:szCs w:val="24"/>
        </w:rPr>
      </w:pPr>
    </w:p>
    <w:p w:rsidR="004049C7" w:rsidRDefault="003778F4" w:rsidP="004049C7">
      <w:pPr>
        <w:spacing w:after="160" w:line="259" w:lineRule="auto"/>
        <w:rPr>
          <w:rFonts w:ascii="Times New Roman" w:hAnsi="Times New Roman"/>
          <w:sz w:val="24"/>
          <w:szCs w:val="24"/>
        </w:rPr>
      </w:pPr>
      <w:r>
        <w:rPr>
          <w:rFonts w:ascii="Times New Roman" w:hAnsi="Times New Roman"/>
          <w:noProof/>
          <w:sz w:val="24"/>
          <w:szCs w:val="24"/>
          <w:lang w:eastAsia="ru-RU"/>
        </w:rPr>
        <w:pict>
          <v:roundrect id="Скругленный прямоугольник 47" o:spid="_x0000_s1028" style="position:absolute;margin-left:7.3pt;margin-top:169pt;width:471.15pt;height:349.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" fillcolor="white [3212]" strokecolor="#d9d9d9" strokeweight="15pt">
            <v:stroke opacity="32896f" linestyle="thinThick" joinstyle="bevel"/>
            <v:path arrowok="t"/>
            <v:textbox>
              <w:txbxContent>
                <w:p w:rsidR="00316A27" w:rsidRDefault="00316A27" w:rsidP="004049C7">
                  <w:pPr>
                    <w:tabs>
                      <w:tab w:val="left" w:pos="7938"/>
                    </w:tabs>
                    <w:ind w:right="45"/>
                    <w:jc w:val="center"/>
                  </w:pPr>
                </w:p>
              </w:txbxContent>
            </v:textbox>
            <w10:wrap anchorx="margin"/>
          </v:roundrect>
        </w:pict>
      </w:r>
      <w:r w:rsidR="004049C7">
        <w:rPr>
          <w:rFonts w:ascii="Times New Roman" w:hAnsi="Times New Roman"/>
          <w:sz w:val="24"/>
          <w:szCs w:val="24"/>
        </w:rPr>
        <w:br w:type="page"/>
      </w:r>
    </w:p>
    <w:p w:rsidR="004049C7" w:rsidRDefault="003778F4" w:rsidP="004049C7">
      <w:pPr>
        <w:jc w:val="center"/>
        <w:rPr>
          <w:rFonts w:ascii="Times New Roman" w:hAnsi="Times New Roman"/>
          <w:sz w:val="24"/>
          <w:szCs w:val="24"/>
        </w:rPr>
      </w:pPr>
      <w:r>
        <w:rPr>
          <w:rFonts w:ascii="Times New Roman" w:hAnsi="Times New Roman"/>
          <w:noProof/>
          <w:sz w:val="24"/>
          <w:szCs w:val="24"/>
          <w:lang w:eastAsia="ru-RU"/>
        </w:rPr>
        <w:lastRenderedPageBreak/>
        <w:pict>
          <v:roundrect id="Скругленный прямоугольник 46" o:spid="_x0000_s1029" style="position:absolute;left:0;text-align:left;margin-left:25.6pt;margin-top:-.95pt;width:409pt;height:62.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" fillcolor="#fff2cc" strokecolor="#d9d9d9" strokeweight="15pt">
            <v:stroke opacity="32896f" linestyle="thinThick" joinstyle="bevel"/>
            <v:path arrowok="t"/>
            <v:textbox>
              <w:txbxContent>
                <w:p w:rsidR="00316A27" w:rsidRPr="002906EF" w:rsidRDefault="00316A27" w:rsidP="004049C7">
                  <w:pPr>
                    <w:spacing w:after="0"/>
                    <w:jc w:val="center"/>
                    <w:rPr>
                      <w:rFonts w:ascii="Times New Roman" w:hAnsi="Times New Roman"/>
                      <w:b/>
                      <w:sz w:val="28"/>
                      <w:szCs w:val="28"/>
                    </w:rPr>
                  </w:pPr>
                  <w:r w:rsidRPr="002906EF">
                    <w:rPr>
                      <w:rFonts w:ascii="Times New Roman" w:hAnsi="Times New Roman"/>
                      <w:b/>
                      <w:sz w:val="28"/>
                      <w:szCs w:val="28"/>
                    </w:rPr>
                    <w:t>Принципы и подходы к формированию</w:t>
                  </w:r>
                </w:p>
                <w:p w:rsidR="00316A27" w:rsidRPr="002906EF" w:rsidRDefault="00316A27" w:rsidP="004049C7">
                  <w:pPr>
                    <w:spacing w:after="0"/>
                    <w:jc w:val="center"/>
                    <w:rPr>
                      <w:rFonts w:ascii="Times New Roman" w:hAnsi="Times New Roman"/>
                      <w:b/>
                      <w:sz w:val="28"/>
                      <w:szCs w:val="28"/>
                    </w:rPr>
                  </w:pPr>
                  <w:r w:rsidRPr="002906EF">
                    <w:rPr>
                      <w:rFonts w:ascii="Times New Roman" w:hAnsi="Times New Roman"/>
                      <w:b/>
                      <w:sz w:val="28"/>
                      <w:szCs w:val="28"/>
                    </w:rPr>
                    <w:t>Программы</w:t>
                  </w:r>
                </w:p>
                <w:p w:rsidR="00316A27" w:rsidRDefault="00316A27" w:rsidP="004049C7">
                  <w:pPr>
                    <w:jc w:val="center"/>
                  </w:pPr>
                </w:p>
              </w:txbxContent>
            </v:textbox>
            <w10:wrap anchorx="margin"/>
          </v:roundrect>
        </w:pict>
      </w: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3778F4" w:rsidP="004049C7">
      <w:pPr>
        <w:spacing w:after="160" w:line="259" w:lineRule="auto"/>
        <w:rPr>
          <w:rFonts w:ascii="Times New Roman" w:hAnsi="Times New Roman"/>
          <w:sz w:val="24"/>
          <w:szCs w:val="24"/>
        </w:rPr>
      </w:pPr>
      <w:r>
        <w:rPr>
          <w:rFonts w:ascii="Times New Roman" w:hAnsi="Times New Roman"/>
          <w:noProof/>
          <w:sz w:val="24"/>
          <w:szCs w:val="24"/>
          <w:lang w:eastAsia="ru-RU"/>
        </w:rPr>
        <w:pict>
          <v:roundrect id="Скругленный прямоугольник 45" o:spid="_x0000_s1030" style="position:absolute;margin-left:-9.9pt;margin-top:19.45pt;width:489.9pt;height:402.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" fillcolor="white [3212]" strokecolor="#d9d9d9" strokeweight="15pt">
            <v:stroke opacity="32896f" linestyle="thinThick" joinstyle="bevel"/>
            <v:path arrowok="t"/>
            <v:textbox>
              <w:txbxContent>
                <w:p w:rsidR="00316A27" w:rsidRPr="00BC0E37" w:rsidRDefault="00316A27" w:rsidP="004049C7">
                  <w:pPr>
                    <w:pStyle w:val="ConsPlusNormal"/>
                    <w:numPr>
                      <w:ilvl w:val="0"/>
                      <w:numId w:val="2"/>
                    </w:numPr>
                    <w:ind w:left="714" w:hanging="357"/>
                    <w:rPr>
                      <w:rFonts w:ascii="Times New Roman" w:hAnsi="Times New Roman" w:cs="Times New Roman"/>
                      <w:b/>
                      <w:sz w:val="24"/>
                      <w:szCs w:val="24"/>
                    </w:rPr>
                  </w:pPr>
                  <w:r w:rsidRPr="00BC0E37">
                    <w:rPr>
                      <w:rFonts w:ascii="Times New Roman" w:hAnsi="Times New Roman" w:cs="Times New Roman"/>
                      <w:b/>
                      <w:bCs/>
                      <w:sz w:val="24"/>
                      <w:szCs w:val="24"/>
                    </w:rPr>
                    <w:t xml:space="preserve">Принцип развивающего образования </w:t>
                  </w:r>
                  <w:r w:rsidRPr="00BC0E37">
                    <w:rPr>
                      <w:rFonts w:ascii="Times New Roman" w:hAnsi="Times New Roman" w:cs="Times New Roman"/>
                      <w:bCs/>
                      <w:i/>
                      <w:sz w:val="24"/>
                      <w:szCs w:val="24"/>
                    </w:rPr>
                    <w:t>(целью которого является развитие ребёнка).</w:t>
                  </w:r>
                </w:p>
                <w:p w:rsidR="00316A27" w:rsidRPr="00BC0E37" w:rsidRDefault="00316A27" w:rsidP="004049C7">
                  <w:pPr>
                    <w:pStyle w:val="Default"/>
                    <w:numPr>
                      <w:ilvl w:val="0"/>
                      <w:numId w:val="2"/>
                    </w:numPr>
                    <w:ind w:left="714" w:hanging="357"/>
                    <w:jc w:val="both"/>
                  </w:pPr>
                  <w:r w:rsidRPr="00BC0E37">
                    <w:rPr>
                      <w:b/>
                    </w:rPr>
                    <w:t xml:space="preserve">Принцип научной обоснованности и практической применимости </w:t>
                  </w:r>
                  <w:r w:rsidRPr="00BC0E37">
                    <w:rPr>
                      <w:i/>
                    </w:rPr>
                    <w:t>(отбор образовательного материала учитывает зону ближайшего развития, применение полученной информации в практической деятельности).</w:t>
                  </w:r>
                </w:p>
                <w:p w:rsidR="00316A27" w:rsidRPr="00BC0E37" w:rsidRDefault="00316A27" w:rsidP="004049C7">
                  <w:pPr>
                    <w:pStyle w:val="Default"/>
                    <w:numPr>
                      <w:ilvl w:val="0"/>
                      <w:numId w:val="2"/>
                    </w:numPr>
                    <w:ind w:left="714" w:hanging="357"/>
                    <w:jc w:val="both"/>
                    <w:rPr>
                      <w:i/>
                    </w:rPr>
                  </w:pPr>
                  <w:r w:rsidRPr="00BC0E37">
                    <w:rPr>
                      <w:b/>
                    </w:rPr>
                    <w:t xml:space="preserve">Принцип интеграции </w:t>
                  </w:r>
                  <w:r w:rsidRPr="00BC0E37">
                    <w:rPr>
                      <w:i/>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316A27" w:rsidRPr="00BC0E37" w:rsidRDefault="00316A27" w:rsidP="004049C7">
                  <w:pPr>
                    <w:pStyle w:val="Default"/>
                    <w:numPr>
                      <w:ilvl w:val="0"/>
                      <w:numId w:val="2"/>
                    </w:numPr>
                    <w:ind w:left="714" w:hanging="357"/>
                    <w:rPr>
                      <w:i/>
                    </w:rPr>
                  </w:pPr>
                  <w:r w:rsidRPr="00BC0E37">
                    <w:rPr>
                      <w:b/>
                    </w:rPr>
                    <w:t xml:space="preserve">Комплексно-тематический принцип </w:t>
                  </w:r>
                  <w:r w:rsidRPr="00BC0E37">
                    <w:rPr>
                      <w:i/>
                    </w:rPr>
                    <w:t xml:space="preserve">(объединение комплекса видов детских деятельностей вокруг единой темы).  </w:t>
                  </w:r>
                </w:p>
                <w:p w:rsidR="00316A27" w:rsidRPr="00BC0E37" w:rsidRDefault="00316A27" w:rsidP="004049C7">
                  <w:pPr>
                    <w:pStyle w:val="Default"/>
                    <w:numPr>
                      <w:ilvl w:val="0"/>
                      <w:numId w:val="2"/>
                    </w:numPr>
                    <w:ind w:left="714" w:hanging="357"/>
                  </w:pPr>
                  <w:r w:rsidRPr="00BC0E37">
                    <w:rPr>
                      <w:b/>
                    </w:rPr>
                    <w:t>Принцип учёта возрастных и индивидуальных особенностей развития детей</w:t>
                  </w:r>
                  <w:r>
                    <w:rPr>
                      <w:b/>
                    </w:rPr>
                    <w:t>.</w:t>
                  </w:r>
                </w:p>
                <w:p w:rsidR="00316A27" w:rsidRPr="00BC0E37" w:rsidRDefault="00316A27" w:rsidP="004049C7">
                  <w:pPr>
                    <w:pStyle w:val="ConsPlusNormal"/>
                    <w:numPr>
                      <w:ilvl w:val="0"/>
                      <w:numId w:val="2"/>
                    </w:numPr>
                    <w:ind w:left="714" w:hanging="357"/>
                    <w:jc w:val="both"/>
                    <w:rPr>
                      <w:rFonts w:ascii="Times New Roman" w:hAnsi="Times New Roman" w:cs="Times New Roman"/>
                      <w:sz w:val="24"/>
                      <w:szCs w:val="24"/>
                    </w:rPr>
                  </w:pPr>
                  <w:r w:rsidRPr="00BC0E37">
                    <w:rPr>
                      <w:rFonts w:ascii="Times New Roman" w:hAnsi="Times New Roman" w:cs="Times New Roman"/>
                      <w:b/>
                      <w:sz w:val="24"/>
                      <w:szCs w:val="24"/>
                    </w:rPr>
                    <w:t>Принцип содействие и сотрудничество детей и взрослых</w:t>
                  </w:r>
                  <w:r w:rsidRPr="00BC0E37">
                    <w:rPr>
                      <w:rFonts w:ascii="Times New Roman" w:hAnsi="Times New Roman" w:cs="Times New Roman"/>
                      <w:i/>
                      <w:sz w:val="24"/>
                      <w:szCs w:val="24"/>
                    </w:rPr>
                    <w:t xml:space="preserve"> (признание ребёнка </w:t>
                  </w:r>
                  <w:proofErr w:type="spellStart"/>
                  <w:r w:rsidRPr="00BC0E37">
                    <w:rPr>
                      <w:rFonts w:ascii="Times New Roman" w:hAnsi="Times New Roman" w:cs="Times New Roman"/>
                      <w:i/>
                      <w:sz w:val="24"/>
                      <w:szCs w:val="24"/>
                    </w:rPr>
                    <w:t>полноцкенным</w:t>
                  </w:r>
                  <w:proofErr w:type="spellEnd"/>
                  <w:r w:rsidRPr="00BC0E37">
                    <w:rPr>
                      <w:rFonts w:ascii="Times New Roman" w:hAnsi="Times New Roman" w:cs="Times New Roman"/>
                      <w:i/>
                      <w:sz w:val="24"/>
                      <w:szCs w:val="24"/>
                    </w:rPr>
                    <w:t xml:space="preserve"> участником образовательных отношений</w:t>
                  </w:r>
                  <w:r w:rsidRPr="00BC0E37">
                    <w:rPr>
                      <w:rFonts w:ascii="Times New Roman" w:hAnsi="Times New Roman" w:cs="Times New Roman"/>
                      <w:sz w:val="24"/>
                      <w:szCs w:val="24"/>
                    </w:rPr>
                    <w:t>).</w:t>
                  </w:r>
                </w:p>
                <w:p w:rsidR="00316A27" w:rsidRPr="00BC0E37" w:rsidRDefault="00316A27" w:rsidP="004049C7">
                  <w:pPr>
                    <w:pStyle w:val="ConsPlusNormal"/>
                    <w:numPr>
                      <w:ilvl w:val="0"/>
                      <w:numId w:val="2"/>
                    </w:numPr>
                    <w:ind w:left="714" w:hanging="357"/>
                    <w:rPr>
                      <w:rFonts w:ascii="Times New Roman" w:hAnsi="Times New Roman" w:cs="Times New Roman"/>
                      <w:sz w:val="24"/>
                      <w:szCs w:val="24"/>
                    </w:rPr>
                  </w:pPr>
                  <w:r w:rsidRPr="00BC0E37">
                    <w:rPr>
                      <w:rFonts w:ascii="Times New Roman" w:hAnsi="Times New Roman" w:cs="Times New Roman"/>
                      <w:b/>
                      <w:sz w:val="24"/>
                      <w:szCs w:val="24"/>
                    </w:rPr>
                    <w:t>Принцип сотрудничества с семьёй</w:t>
                  </w:r>
                  <w:r>
                    <w:rPr>
                      <w:rFonts w:ascii="Times New Roman" w:hAnsi="Times New Roman" w:cs="Times New Roman"/>
                      <w:b/>
                      <w:sz w:val="24"/>
                      <w:szCs w:val="24"/>
                    </w:rPr>
                    <w:t>.</w:t>
                  </w:r>
                </w:p>
                <w:p w:rsidR="00316A27" w:rsidRPr="00BC0E37" w:rsidRDefault="00316A27" w:rsidP="004049C7">
                  <w:pPr>
                    <w:pStyle w:val="ConsPlusNormal"/>
                    <w:numPr>
                      <w:ilvl w:val="0"/>
                      <w:numId w:val="2"/>
                    </w:numPr>
                    <w:ind w:left="714" w:hanging="357"/>
                    <w:rPr>
                      <w:rFonts w:ascii="Times New Roman" w:hAnsi="Times New Roman" w:cs="Times New Roman"/>
                      <w:i/>
                      <w:sz w:val="24"/>
                      <w:szCs w:val="24"/>
                    </w:rPr>
                  </w:pPr>
                  <w:r w:rsidRPr="00BC0E37">
                    <w:rPr>
                      <w:rFonts w:ascii="Times New Roman" w:hAnsi="Times New Roman" w:cs="Times New Roman"/>
                      <w:b/>
                      <w:sz w:val="24"/>
                      <w:szCs w:val="24"/>
                    </w:rPr>
                    <w:t>Принцип гендерного подхода</w:t>
                  </w:r>
                  <w:r>
                    <w:rPr>
                      <w:rFonts w:ascii="Times New Roman" w:hAnsi="Times New Roman" w:cs="Times New Roman"/>
                      <w:b/>
                      <w:sz w:val="24"/>
                      <w:szCs w:val="24"/>
                    </w:rPr>
                    <w:t>.</w:t>
                  </w:r>
                </w:p>
                <w:p w:rsidR="00316A27" w:rsidRPr="00BC0E37" w:rsidRDefault="00316A27" w:rsidP="004049C7">
                  <w:pPr>
                    <w:pStyle w:val="ConsPlusNormal"/>
                    <w:numPr>
                      <w:ilvl w:val="0"/>
                      <w:numId w:val="2"/>
                    </w:numPr>
                    <w:ind w:left="714" w:hanging="357"/>
                    <w:rPr>
                      <w:rFonts w:ascii="Times New Roman" w:hAnsi="Times New Roman" w:cs="Times New Roman"/>
                      <w:i/>
                      <w:sz w:val="24"/>
                      <w:szCs w:val="24"/>
                    </w:rPr>
                  </w:pPr>
                  <w:r w:rsidRPr="00BC0E37">
                    <w:rPr>
                      <w:rFonts w:ascii="Times New Roman" w:hAnsi="Times New Roman" w:cs="Times New Roman"/>
                      <w:b/>
                      <w:sz w:val="24"/>
                      <w:szCs w:val="24"/>
                    </w:rPr>
                    <w:t xml:space="preserve">Принцип адаптивности </w:t>
                  </w:r>
                  <w:r w:rsidRPr="00BC0E37">
                    <w:rPr>
                      <w:rFonts w:ascii="Times New Roman" w:hAnsi="Times New Roman" w:cs="Times New Roman"/>
                      <w:i/>
                      <w:sz w:val="24"/>
                      <w:szCs w:val="24"/>
                    </w:rPr>
                    <w:t>(через адаптивность предметно – развивающей среды к потребностям ребёнка)</w:t>
                  </w:r>
                  <w:r>
                    <w:rPr>
                      <w:rFonts w:ascii="Times New Roman" w:hAnsi="Times New Roman" w:cs="Times New Roman"/>
                      <w:i/>
                      <w:sz w:val="24"/>
                      <w:szCs w:val="24"/>
                    </w:rPr>
                    <w:t>.</w:t>
                  </w:r>
                </w:p>
                <w:p w:rsidR="00316A27" w:rsidRPr="008E27CE" w:rsidRDefault="00316A27" w:rsidP="004049C7">
                  <w:pPr>
                    <w:pStyle w:val="ConsPlusNormal"/>
                    <w:numPr>
                      <w:ilvl w:val="0"/>
                      <w:numId w:val="2"/>
                    </w:numPr>
                    <w:ind w:left="714" w:hanging="357"/>
                    <w:rPr>
                      <w:rFonts w:ascii="Times New Roman" w:hAnsi="Times New Roman" w:cs="Times New Roman"/>
                      <w:sz w:val="24"/>
                      <w:szCs w:val="24"/>
                    </w:rPr>
                  </w:pPr>
                  <w:r w:rsidRPr="00BC0E37">
                    <w:rPr>
                      <w:rFonts w:ascii="Times New Roman" w:hAnsi="Times New Roman" w:cs="Times New Roman"/>
                      <w:b/>
                      <w:sz w:val="24"/>
                      <w:szCs w:val="24"/>
                    </w:rPr>
                    <w:t>Принцип поддержки инициативы детей в различных видах деятельности</w:t>
                  </w:r>
                  <w:r>
                    <w:rPr>
                      <w:rFonts w:ascii="Times New Roman" w:hAnsi="Times New Roman" w:cs="Times New Roman"/>
                      <w:b/>
                      <w:sz w:val="24"/>
                      <w:szCs w:val="24"/>
                    </w:rPr>
                    <w:t>.</w:t>
                  </w:r>
                </w:p>
                <w:p w:rsidR="00316A27" w:rsidRPr="00BC0E37" w:rsidRDefault="00316A27" w:rsidP="004049C7">
                  <w:pPr>
                    <w:pStyle w:val="ConsPlusNormal"/>
                    <w:numPr>
                      <w:ilvl w:val="0"/>
                      <w:numId w:val="2"/>
                    </w:numPr>
                    <w:ind w:left="714" w:hanging="357"/>
                    <w:rPr>
                      <w:rFonts w:ascii="Times New Roman" w:hAnsi="Times New Roman" w:cs="Times New Roman"/>
                      <w:b/>
                      <w:sz w:val="24"/>
                      <w:szCs w:val="24"/>
                    </w:rPr>
                  </w:pPr>
                  <w:r w:rsidRPr="00BC0E37">
                    <w:rPr>
                      <w:rFonts w:ascii="Times New Roman" w:hAnsi="Times New Roman" w:cs="Times New Roman"/>
                      <w:b/>
                      <w:sz w:val="24"/>
                      <w:szCs w:val="24"/>
                    </w:rPr>
                    <w:t>Принцип национально регионального компонента (НРК)</w:t>
                  </w:r>
                </w:p>
                <w:p w:rsidR="00316A27" w:rsidRDefault="00316A27" w:rsidP="004049C7">
                  <w:pPr>
                    <w:jc w:val="center"/>
                  </w:pPr>
                </w:p>
              </w:txbxContent>
            </v:textbox>
            <w10:wrap anchorx="margin"/>
          </v:roundrect>
        </w:pict>
      </w: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ind w:firstLine="708"/>
        <w:rPr>
          <w:rFonts w:ascii="Times New Roman" w:hAnsi="Times New Roman"/>
          <w:sz w:val="24"/>
          <w:szCs w:val="24"/>
        </w:rPr>
      </w:pPr>
    </w:p>
    <w:p w:rsidR="004049C7" w:rsidRPr="006C1A5E" w:rsidRDefault="004049C7" w:rsidP="004049C7">
      <w:pPr>
        <w:spacing w:after="160" w:line="240" w:lineRule="auto"/>
        <w:ind w:firstLine="708"/>
        <w:jc w:val="both"/>
        <w:rPr>
          <w:rFonts w:ascii="Times New Roman" w:hAnsi="Times New Roman"/>
          <w:sz w:val="24"/>
          <w:szCs w:val="24"/>
        </w:rPr>
      </w:pPr>
      <w:r w:rsidRPr="006C1A5E">
        <w:rPr>
          <w:rFonts w:ascii="Times New Roman" w:hAnsi="Times New Roman"/>
          <w:bCs/>
          <w:sz w:val="24"/>
          <w:szCs w:val="24"/>
        </w:rPr>
        <w:t xml:space="preserve">В основе реализации основной образовательной программы лежит культурно - исторический и системно ­ </w:t>
      </w:r>
      <w:proofErr w:type="spellStart"/>
      <w:r w:rsidRPr="006C1A5E">
        <w:rPr>
          <w:rFonts w:ascii="Times New Roman" w:hAnsi="Times New Roman"/>
          <w:bCs/>
          <w:sz w:val="24"/>
          <w:szCs w:val="24"/>
        </w:rPr>
        <w:t>деятельностный</w:t>
      </w:r>
      <w:proofErr w:type="spellEnd"/>
      <w:r w:rsidRPr="006C1A5E">
        <w:rPr>
          <w:rFonts w:ascii="Times New Roman" w:hAnsi="Times New Roman"/>
          <w:bCs/>
          <w:sz w:val="24"/>
          <w:szCs w:val="24"/>
        </w:rPr>
        <w:t xml:space="preserve"> подходы к развитию ребенка, являющиеся методологией ФГОС</w:t>
      </w:r>
      <w:r w:rsidRPr="006C1A5E">
        <w:rPr>
          <w:rFonts w:ascii="Times New Roman" w:hAnsi="Times New Roman"/>
          <w:sz w:val="24"/>
          <w:szCs w:val="24"/>
        </w:rPr>
        <w:t>, который предполагает:</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индивидуализацию дошкольного образования </w:t>
      </w:r>
      <w:r w:rsidRPr="006C1A5E">
        <w:rPr>
          <w:rFonts w:ascii="Times New Roman" w:hAnsi="Times New Roman"/>
          <w:spacing w:val="-2"/>
          <w:sz w:val="24"/>
          <w:szCs w:val="24"/>
        </w:rPr>
        <w:t>(в том числе одарённых детей и детей с ограниченными возможностями здоровья)</w:t>
      </w:r>
      <w:r w:rsidRPr="006C1A5E">
        <w:rPr>
          <w:rFonts w:ascii="Times New Roman" w:eastAsia="Times New Roman" w:hAnsi="Times New Roman"/>
          <w:sz w:val="24"/>
          <w:szCs w:val="24"/>
          <w:lang w:eastAsia="ru-RU"/>
        </w:rPr>
        <w:t xml:space="preserve">; </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поддержку инициативы детей в различных видах деятельности;</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партнерство с семьей;</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приобщение детей к социокультурным нормам, традициям семьи, общества и государства;</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lastRenderedPageBreak/>
        <w:t>формирование познавательных интересов и познавательных действий ребенка в различных видах деятельности;</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возрастную адекватность (соответствия условий, требований, методов возрасту и особенностям развития);</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учёт этнокультурной ситуации развития детей.</w:t>
      </w:r>
    </w:p>
    <w:p w:rsidR="004049C7" w:rsidRPr="006C1A5E" w:rsidRDefault="004049C7" w:rsidP="004049C7">
      <w:pPr>
        <w:numPr>
          <w:ilvl w:val="0"/>
          <w:numId w:val="12"/>
        </w:numPr>
        <w:spacing w:after="0" w:line="240" w:lineRule="auto"/>
        <w:ind w:left="0" w:firstLine="709"/>
        <w:jc w:val="both"/>
        <w:rPr>
          <w:rFonts w:ascii="Times New Roman" w:eastAsia="Times New Roman" w:hAnsi="Times New Roman"/>
          <w:sz w:val="24"/>
          <w:szCs w:val="24"/>
          <w:lang w:eastAsia="ru-RU"/>
        </w:rPr>
      </w:pPr>
      <w:r w:rsidRPr="006C1A5E">
        <w:rPr>
          <w:rFonts w:ascii="Times New Roman" w:hAnsi="Times New Roman"/>
          <w:spacing w:val="2"/>
          <w:sz w:val="24"/>
          <w:szCs w:val="24"/>
        </w:rPr>
        <w:t xml:space="preserve">обеспечение преемственности дошкольного общего и начального </w:t>
      </w:r>
      <w:r w:rsidRPr="006C1A5E">
        <w:rPr>
          <w:rFonts w:ascii="Times New Roman" w:hAnsi="Times New Roman"/>
          <w:sz w:val="24"/>
          <w:szCs w:val="24"/>
        </w:rPr>
        <w:t>общего образования.</w:t>
      </w:r>
    </w:p>
    <w:p w:rsidR="004049C7" w:rsidRPr="006C1A5E" w:rsidRDefault="004049C7" w:rsidP="004049C7">
      <w:pPr>
        <w:spacing w:after="0" w:line="240" w:lineRule="auto"/>
        <w:ind w:firstLine="709"/>
        <w:contextualSpacing/>
        <w:jc w:val="both"/>
        <w:rPr>
          <w:rFonts w:ascii="Times New Roman" w:eastAsia="Times New Roman" w:hAnsi="Times New Roman"/>
          <w:sz w:val="24"/>
          <w:szCs w:val="24"/>
          <w:lang w:eastAsia="ru-RU"/>
        </w:rPr>
      </w:pPr>
      <w:r w:rsidRPr="006C1A5E">
        <w:rPr>
          <w:rFonts w:ascii="Times New Roman" w:hAnsi="Times New Roman"/>
          <w:bCs/>
          <w:spacing w:val="4"/>
          <w:sz w:val="24"/>
          <w:szCs w:val="24"/>
        </w:rPr>
        <w:t xml:space="preserve">Образовательная программа формируется </w:t>
      </w:r>
      <w:r w:rsidRPr="006C1A5E">
        <w:rPr>
          <w:rFonts w:ascii="Times New Roman" w:hAnsi="Times New Roman"/>
          <w:bCs/>
          <w:spacing w:val="2"/>
          <w:sz w:val="24"/>
          <w:szCs w:val="24"/>
        </w:rPr>
        <w:t xml:space="preserve">с </w:t>
      </w:r>
      <w:r w:rsidRPr="006C1A5E">
        <w:rPr>
          <w:rFonts w:ascii="Times New Roman" w:hAnsi="Times New Roman"/>
          <w:bCs/>
          <w:sz w:val="24"/>
          <w:szCs w:val="24"/>
        </w:rPr>
        <w:t xml:space="preserve">учётом особенностей базового уровня системы общего образования с целью </w:t>
      </w:r>
      <w:r w:rsidRPr="006C1A5E">
        <w:rPr>
          <w:rFonts w:ascii="Times New Roman" w:eastAsia="Times New Roman" w:hAnsi="Times New Roman"/>
          <w:sz w:val="24"/>
          <w:szCs w:val="24"/>
          <w:lang w:eastAsia="ru-RU"/>
        </w:rPr>
        <w:t>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049C7" w:rsidRPr="006C1A5E" w:rsidRDefault="004049C7" w:rsidP="004049C7">
      <w:pPr>
        <w:pStyle w:val="a5"/>
        <w:spacing w:after="0" w:line="240" w:lineRule="auto"/>
        <w:ind w:left="0" w:firstLine="709"/>
        <w:contextualSpacing w:val="0"/>
        <w:jc w:val="both"/>
        <w:rPr>
          <w:rFonts w:ascii="Times New Roman" w:hAnsi="Times New Roman"/>
          <w:sz w:val="24"/>
          <w:szCs w:val="24"/>
        </w:rPr>
      </w:pPr>
      <w:r w:rsidRPr="006C1A5E">
        <w:rPr>
          <w:rFonts w:ascii="Times New Roman" w:hAnsi="Times New Roman"/>
          <w:sz w:val="24"/>
          <w:szCs w:val="24"/>
        </w:rPr>
        <w:t xml:space="preserve">Учитываются также возраст детей и необходимость реализации образовательных задач в </w:t>
      </w:r>
      <w:r w:rsidRPr="006C1A5E">
        <w:rPr>
          <w:rFonts w:ascii="Times New Roman" w:hAnsi="Times New Roman"/>
          <w:b/>
          <w:i/>
          <w:sz w:val="24"/>
          <w:szCs w:val="24"/>
          <w:u w:val="single"/>
        </w:rPr>
        <w:t>определенных видах деятельности</w:t>
      </w:r>
      <w:r w:rsidRPr="006C1A5E">
        <w:rPr>
          <w:rFonts w:ascii="Times New Roman" w:hAnsi="Times New Roman"/>
          <w:sz w:val="24"/>
          <w:szCs w:val="24"/>
        </w:rPr>
        <w:t>. Д</w:t>
      </w:r>
      <w:r w:rsidRPr="006C1A5E">
        <w:rPr>
          <w:rFonts w:ascii="Times New Roman" w:eastAsia="Times New Roman" w:hAnsi="Times New Roman"/>
          <w:sz w:val="24"/>
          <w:szCs w:val="24"/>
          <w:lang w:eastAsia="ru-RU"/>
        </w:rPr>
        <w:t xml:space="preserve">ля детей дошкольного возрастаэто: </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игровая деятельность</w:t>
      </w:r>
      <w:r w:rsidRPr="006C1A5E">
        <w:rPr>
          <w:rFonts w:ascii="Times New Roman" w:eastAsia="Times New Roman" w:hAnsi="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коммуникативная</w:t>
      </w:r>
      <w:r w:rsidRPr="006C1A5E">
        <w:rPr>
          <w:rFonts w:ascii="Times New Roman" w:eastAsia="Times New Roman" w:hAnsi="Times New Roman"/>
          <w:sz w:val="24"/>
          <w:szCs w:val="24"/>
          <w:lang w:eastAsia="ru-RU"/>
        </w:rPr>
        <w:t xml:space="preserve"> (общение и взаимодействие </w:t>
      </w:r>
      <w:proofErr w:type="gramStart"/>
      <w:r w:rsidRPr="006C1A5E">
        <w:rPr>
          <w:rFonts w:ascii="Times New Roman" w:eastAsia="Times New Roman" w:hAnsi="Times New Roman"/>
          <w:sz w:val="24"/>
          <w:szCs w:val="24"/>
          <w:lang w:eastAsia="ru-RU"/>
        </w:rPr>
        <w:t>со</w:t>
      </w:r>
      <w:proofErr w:type="gramEnd"/>
      <w:r w:rsidRPr="006C1A5E">
        <w:rPr>
          <w:rFonts w:ascii="Times New Roman" w:eastAsia="Times New Roman" w:hAnsi="Times New Roman"/>
          <w:sz w:val="24"/>
          <w:szCs w:val="24"/>
          <w:lang w:eastAsia="ru-RU"/>
        </w:rPr>
        <w:t xml:space="preserve"> взрослыми и сверстниками);</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proofErr w:type="gramStart"/>
      <w:r w:rsidRPr="006C1A5E">
        <w:rPr>
          <w:rFonts w:ascii="Times New Roman" w:eastAsia="Times New Roman" w:hAnsi="Times New Roman"/>
          <w:b/>
          <w:i/>
          <w:sz w:val="24"/>
          <w:szCs w:val="24"/>
          <w:u w:val="single"/>
          <w:lang w:eastAsia="ru-RU"/>
        </w:rPr>
        <w:t>познавательно-исследовательская</w:t>
      </w:r>
      <w:proofErr w:type="gramEnd"/>
      <w:r w:rsidRPr="006C1A5E">
        <w:rPr>
          <w:rFonts w:ascii="Times New Roman" w:eastAsia="Times New Roman" w:hAnsi="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самообслуживание и элементарный бытовой труд</w:t>
      </w:r>
      <w:r w:rsidRPr="006C1A5E">
        <w:rPr>
          <w:rFonts w:ascii="Times New Roman" w:eastAsia="Times New Roman" w:hAnsi="Times New Roman"/>
          <w:sz w:val="24"/>
          <w:szCs w:val="24"/>
          <w:lang w:eastAsia="ru-RU"/>
        </w:rPr>
        <w:t xml:space="preserve"> (в помещении и на улице);</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конструирование</w:t>
      </w:r>
      <w:r w:rsidRPr="006C1A5E">
        <w:rPr>
          <w:rFonts w:ascii="Times New Roman" w:eastAsia="Times New Roman" w:hAnsi="Times New Roman"/>
          <w:sz w:val="24"/>
          <w:szCs w:val="24"/>
          <w:lang w:eastAsia="ru-RU"/>
        </w:rPr>
        <w:t xml:space="preserve"> из разного материала, включая конструкторы, модули, бумагу, природный и иной материал;</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изобразительна</w:t>
      </w:r>
      <w:proofErr w:type="gramStart"/>
      <w:r w:rsidRPr="006C1A5E">
        <w:rPr>
          <w:rFonts w:ascii="Times New Roman" w:eastAsia="Times New Roman" w:hAnsi="Times New Roman"/>
          <w:b/>
          <w:i/>
          <w:sz w:val="24"/>
          <w:szCs w:val="24"/>
          <w:u w:val="single"/>
          <w:lang w:eastAsia="ru-RU"/>
        </w:rPr>
        <w:t>я</w:t>
      </w:r>
      <w:r w:rsidRPr="006C1A5E">
        <w:rPr>
          <w:rFonts w:ascii="Times New Roman" w:eastAsia="Times New Roman" w:hAnsi="Times New Roman"/>
          <w:sz w:val="24"/>
          <w:szCs w:val="24"/>
          <w:lang w:eastAsia="ru-RU"/>
        </w:rPr>
        <w:t>(</w:t>
      </w:r>
      <w:proofErr w:type="gramEnd"/>
      <w:r w:rsidRPr="006C1A5E">
        <w:rPr>
          <w:rFonts w:ascii="Times New Roman" w:eastAsia="Times New Roman" w:hAnsi="Times New Roman"/>
          <w:sz w:val="24"/>
          <w:szCs w:val="24"/>
          <w:lang w:eastAsia="ru-RU"/>
        </w:rPr>
        <w:t>рисования, лепки, аппликации);</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музыкальна</w:t>
      </w:r>
      <w:proofErr w:type="gramStart"/>
      <w:r w:rsidRPr="006C1A5E">
        <w:rPr>
          <w:rFonts w:ascii="Times New Roman" w:eastAsia="Times New Roman" w:hAnsi="Times New Roman"/>
          <w:b/>
          <w:i/>
          <w:sz w:val="24"/>
          <w:szCs w:val="24"/>
          <w:u w:val="single"/>
          <w:lang w:eastAsia="ru-RU"/>
        </w:rPr>
        <w:t>я</w:t>
      </w:r>
      <w:r w:rsidRPr="006C1A5E">
        <w:rPr>
          <w:rFonts w:ascii="Times New Roman" w:eastAsia="Times New Roman" w:hAnsi="Times New Roman"/>
          <w:sz w:val="24"/>
          <w:szCs w:val="24"/>
          <w:lang w:eastAsia="ru-RU"/>
        </w:rPr>
        <w:t>(</w:t>
      </w:r>
      <w:proofErr w:type="gramEnd"/>
      <w:r w:rsidRPr="006C1A5E">
        <w:rPr>
          <w:rFonts w:ascii="Times New Roman" w:eastAsia="Times New Roman" w:hAnsi="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r w:rsidRPr="006C1A5E">
        <w:rPr>
          <w:rFonts w:ascii="Times New Roman" w:eastAsia="Times New Roman" w:hAnsi="Times New Roman"/>
          <w:b/>
          <w:i/>
          <w:sz w:val="24"/>
          <w:szCs w:val="24"/>
          <w:u w:val="single"/>
          <w:lang w:eastAsia="ru-RU"/>
        </w:rPr>
        <w:t>двигательная</w:t>
      </w:r>
      <w:r w:rsidRPr="006C1A5E">
        <w:rPr>
          <w:rFonts w:ascii="Times New Roman" w:eastAsia="Times New Roman" w:hAnsi="Times New Roman"/>
          <w:sz w:val="24"/>
          <w:szCs w:val="24"/>
          <w:lang w:eastAsia="ru-RU"/>
        </w:rPr>
        <w:t xml:space="preserve"> (овладение основными движениями) активность ребенка.</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6C1A5E">
        <w:rPr>
          <w:rFonts w:ascii="Times New Roman" w:eastAsia="Times New Roman" w:hAnsi="Times New Roman"/>
          <w:sz w:val="24"/>
          <w:szCs w:val="24"/>
          <w:lang w:eastAsia="ru-RU"/>
        </w:rPr>
        <w:t>недопустимость</w:t>
      </w:r>
      <w:proofErr w:type="gramEnd"/>
      <w:r w:rsidRPr="006C1A5E">
        <w:rPr>
          <w:rFonts w:ascii="Times New Roman" w:eastAsia="Times New Roman" w:hAnsi="Times New Roman"/>
          <w:sz w:val="24"/>
          <w:szCs w:val="24"/>
          <w:lang w:eastAsia="ru-RU"/>
        </w:rPr>
        <w:t xml:space="preserve"> как искусственного ускорения, так и искусственного замедления развития детей);</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поддержка инициативы и самостоятельности детей в специфических для них видах деятельности;</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возможность выбора детьми материалов, видов активности, участников совместной деятельности и общения;</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защита детей от всех форм физического и психического насилия</w:t>
      </w:r>
      <w:r w:rsidRPr="006C1A5E">
        <w:rPr>
          <w:rFonts w:ascii="Times New Roman" w:eastAsia="Times New Roman" w:hAnsi="Times New Roman"/>
          <w:sz w:val="24"/>
          <w:szCs w:val="24"/>
          <w:vertAlign w:val="superscript"/>
          <w:lang w:eastAsia="ru-RU"/>
        </w:rPr>
        <w:footnoteReference w:id="3"/>
      </w:r>
      <w:r w:rsidRPr="006C1A5E">
        <w:rPr>
          <w:rFonts w:ascii="Times New Roman" w:eastAsia="Times New Roman" w:hAnsi="Times New Roman"/>
          <w:sz w:val="24"/>
          <w:szCs w:val="24"/>
          <w:lang w:eastAsia="ru-RU"/>
        </w:rPr>
        <w:t xml:space="preserve">; </w:t>
      </w:r>
    </w:p>
    <w:p w:rsidR="004049C7" w:rsidRPr="006C1A5E" w:rsidRDefault="004049C7" w:rsidP="004049C7">
      <w:pPr>
        <w:spacing w:after="0" w:line="240" w:lineRule="auto"/>
        <w:ind w:firstLine="709"/>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поддержка ДОУ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4049C7" w:rsidRDefault="004049C7" w:rsidP="004049C7">
      <w:pPr>
        <w:spacing w:after="0" w:line="240" w:lineRule="auto"/>
        <w:jc w:val="both"/>
        <w:rPr>
          <w:rFonts w:ascii="Times New Roman" w:eastAsia="HiddenHorzOCR" w:hAnsi="Times New Roman"/>
          <w:sz w:val="24"/>
          <w:szCs w:val="24"/>
          <w:lang w:eastAsia="ru-RU"/>
        </w:rPr>
      </w:pPr>
    </w:p>
    <w:p w:rsidR="004049C7" w:rsidRPr="006C1A5E" w:rsidRDefault="004049C7" w:rsidP="004049C7">
      <w:pPr>
        <w:spacing w:after="0" w:line="240" w:lineRule="auto"/>
        <w:jc w:val="both"/>
        <w:rPr>
          <w:rFonts w:ascii="Times New Roman" w:eastAsia="HiddenHorzOCR" w:hAnsi="Times New Roman"/>
          <w:sz w:val="24"/>
          <w:szCs w:val="24"/>
          <w:lang w:eastAsia="ru-RU"/>
        </w:rPr>
      </w:pPr>
    </w:p>
    <w:p w:rsidR="004049C7" w:rsidRDefault="004049C7" w:rsidP="004049C7">
      <w:pPr>
        <w:spacing w:after="0" w:line="240" w:lineRule="auto"/>
        <w:contextualSpacing/>
        <w:jc w:val="center"/>
        <w:rPr>
          <w:rFonts w:ascii="Times New Roman" w:eastAsia="Times New Roman" w:hAnsi="Times New Roman"/>
          <w:b/>
          <w:color w:val="4F6228"/>
          <w:sz w:val="28"/>
          <w:szCs w:val="28"/>
          <w:lang w:eastAsia="ru-RU"/>
        </w:rPr>
      </w:pPr>
      <w:r w:rsidRPr="003914FA">
        <w:rPr>
          <w:rFonts w:ascii="Times New Roman" w:eastAsia="Times New Roman" w:hAnsi="Times New Roman"/>
          <w:b/>
          <w:color w:val="4F6228"/>
          <w:sz w:val="28"/>
          <w:szCs w:val="28"/>
          <w:lang w:eastAsia="ru-RU"/>
        </w:rPr>
        <w:lastRenderedPageBreak/>
        <w:t>ВАРИАТИВНАЯ ЧАСТЬ</w:t>
      </w:r>
    </w:p>
    <w:p w:rsidR="004049C7" w:rsidRPr="003914FA" w:rsidRDefault="004049C7" w:rsidP="004049C7">
      <w:pPr>
        <w:spacing w:after="0" w:line="240" w:lineRule="auto"/>
        <w:contextualSpacing/>
        <w:jc w:val="center"/>
        <w:rPr>
          <w:rFonts w:ascii="Times New Roman" w:eastAsia="Times New Roman" w:hAnsi="Times New Roman"/>
          <w:b/>
          <w:color w:val="4F6228"/>
          <w:sz w:val="28"/>
          <w:szCs w:val="28"/>
          <w:lang w:eastAsia="ru-RU"/>
        </w:rPr>
      </w:pPr>
    </w:p>
    <w:p w:rsidR="004049C7" w:rsidRDefault="003778F4" w:rsidP="004049C7">
      <w:pPr>
        <w:spacing w:after="160" w:line="259" w:lineRule="auto"/>
        <w:jc w:val="center"/>
        <w:rPr>
          <w:rFonts w:ascii="Times New Roman" w:hAnsi="Times New Roman"/>
          <w:sz w:val="24"/>
          <w:szCs w:val="24"/>
        </w:rPr>
      </w:pPr>
      <w:r w:rsidRPr="003778F4">
        <w:rPr>
          <w:noProof/>
          <w:lang w:eastAsia="ru-RU"/>
        </w:rPr>
        <w:pict>
          <v:roundrect id="Скругленный прямоугольник 44" o:spid="_x0000_s1031" style="position:absolute;left:0;text-align:left;margin-left:13.55pt;margin-top:9.55pt;width:471.95pt;height:343.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" fillcolor="white [3212]" strokecolor="#92d050" strokeweight="15pt">
            <v:stroke opacity="32896f" linestyle="thinThick" joinstyle="bevel"/>
            <v:path arrowok="t"/>
            <v:textbox>
              <w:txbxContent>
                <w:p w:rsidR="00316A27" w:rsidRPr="00DF290E" w:rsidRDefault="00316A27" w:rsidP="004049C7">
                  <w:pPr>
                    <w:contextualSpacing/>
                    <w:jc w:val="center"/>
                    <w:rPr>
                      <w:rFonts w:ascii="Times New Roman" w:hAnsi="Times New Roman"/>
                      <w:sz w:val="24"/>
                      <w:szCs w:val="24"/>
                    </w:rPr>
                  </w:pPr>
                  <w:r>
                    <w:rPr>
                      <w:rFonts w:ascii="Times New Roman" w:hAnsi="Times New Roman"/>
                      <w:b/>
                      <w:sz w:val="24"/>
                      <w:szCs w:val="24"/>
                    </w:rPr>
                    <w:t>ЗАДАЧИ МБ</w:t>
                  </w:r>
                  <w:r w:rsidRPr="00DF290E">
                    <w:rPr>
                      <w:rFonts w:ascii="Times New Roman" w:hAnsi="Times New Roman"/>
                      <w:b/>
                      <w:sz w:val="24"/>
                      <w:szCs w:val="24"/>
                    </w:rPr>
                    <w:t>ДОУ</w:t>
                  </w:r>
                </w:p>
                <w:p w:rsidR="00316A27" w:rsidRDefault="00316A27" w:rsidP="004049C7">
                  <w:pPr>
                    <w:contextualSpacing/>
                    <w:jc w:val="center"/>
                    <w:rPr>
                      <w:rFonts w:ascii="Times New Roman" w:hAnsi="Times New Roman"/>
                      <w:b/>
                      <w:sz w:val="24"/>
                      <w:szCs w:val="24"/>
                    </w:rPr>
                  </w:pPr>
                  <w:r>
                    <w:rPr>
                      <w:rFonts w:ascii="Times New Roman" w:hAnsi="Times New Roman"/>
                      <w:b/>
                      <w:sz w:val="24"/>
                      <w:szCs w:val="24"/>
                    </w:rPr>
                    <w:t xml:space="preserve">МБДОУ </w:t>
                  </w:r>
                  <w:r w:rsidR="005D259F">
                    <w:rPr>
                      <w:rFonts w:ascii="Times New Roman" w:hAnsi="Times New Roman"/>
                      <w:sz w:val="24"/>
                      <w:szCs w:val="24"/>
                    </w:rPr>
                    <w:t>«</w:t>
                  </w:r>
                  <w:proofErr w:type="spellStart"/>
                  <w:r w:rsidR="005D259F" w:rsidRPr="005D259F">
                    <w:rPr>
                      <w:rFonts w:ascii="Times New Roman" w:hAnsi="Times New Roman"/>
                      <w:b/>
                      <w:sz w:val="24"/>
                      <w:szCs w:val="24"/>
                    </w:rPr>
                    <w:t>Молькеевский</w:t>
                  </w:r>
                  <w:proofErr w:type="spellEnd"/>
                  <w:r w:rsidR="005D259F" w:rsidRPr="005D259F">
                    <w:rPr>
                      <w:rFonts w:ascii="Times New Roman" w:hAnsi="Times New Roman"/>
                      <w:b/>
                      <w:sz w:val="24"/>
                      <w:szCs w:val="24"/>
                    </w:rPr>
                    <w:t xml:space="preserve"> детский сад «</w:t>
                  </w:r>
                  <w:proofErr w:type="spellStart"/>
                  <w:r w:rsidR="005D259F" w:rsidRPr="005D259F">
                    <w:rPr>
                      <w:rFonts w:ascii="Times New Roman" w:hAnsi="Times New Roman"/>
                      <w:b/>
                      <w:sz w:val="24"/>
                      <w:szCs w:val="24"/>
                    </w:rPr>
                    <w:t>Чулпан</w:t>
                  </w:r>
                  <w:proofErr w:type="spellEnd"/>
                  <w:r w:rsidR="005D259F" w:rsidRPr="005D259F">
                    <w:rPr>
                      <w:rFonts w:ascii="Times New Roman" w:hAnsi="Times New Roman"/>
                      <w:b/>
                      <w:sz w:val="24"/>
                      <w:szCs w:val="24"/>
                    </w:rPr>
                    <w:t>»</w:t>
                  </w:r>
                </w:p>
                <w:p w:rsidR="00316A27" w:rsidRPr="00DF290E" w:rsidRDefault="00316A27" w:rsidP="004049C7">
                  <w:pPr>
                    <w:contextualSpacing/>
                    <w:jc w:val="center"/>
                    <w:rPr>
                      <w:rFonts w:ascii="Times New Roman" w:hAnsi="Times New Roman"/>
                      <w:b/>
                      <w:sz w:val="24"/>
                      <w:szCs w:val="24"/>
                    </w:rPr>
                  </w:pPr>
                  <w:r>
                    <w:rPr>
                      <w:rFonts w:ascii="Times New Roman" w:hAnsi="Times New Roman"/>
                      <w:b/>
                      <w:sz w:val="24"/>
                      <w:szCs w:val="24"/>
                    </w:rPr>
                    <w:t>по приоритетным направлениям</w:t>
                  </w:r>
                </w:p>
                <w:p w:rsidR="00316A27" w:rsidRDefault="00316A27" w:rsidP="004049C7">
                  <w:pPr>
                    <w:pStyle w:val="a5"/>
                    <w:numPr>
                      <w:ilvl w:val="0"/>
                      <w:numId w:val="16"/>
                    </w:numPr>
                    <w:spacing w:line="240" w:lineRule="auto"/>
                    <w:ind w:left="714" w:hanging="357"/>
                    <w:rPr>
                      <w:rFonts w:ascii="Times New Roman" w:hAnsi="Times New Roman"/>
                      <w:sz w:val="24"/>
                      <w:szCs w:val="24"/>
                    </w:rPr>
                  </w:pPr>
                  <w:r>
                    <w:rPr>
                      <w:rFonts w:ascii="Times New Roman" w:hAnsi="Times New Roman"/>
                      <w:sz w:val="24"/>
                      <w:szCs w:val="24"/>
                    </w:rPr>
                    <w:t>Охрана жизни и укрепление физического и психического здоровья воспитанников;</w:t>
                  </w:r>
                </w:p>
                <w:p w:rsidR="00316A27" w:rsidRDefault="00316A27" w:rsidP="004049C7">
                  <w:pPr>
                    <w:pStyle w:val="a5"/>
                    <w:numPr>
                      <w:ilvl w:val="0"/>
                      <w:numId w:val="16"/>
                    </w:numPr>
                    <w:spacing w:line="240" w:lineRule="auto"/>
                    <w:ind w:left="714" w:hanging="357"/>
                    <w:rPr>
                      <w:rFonts w:ascii="Times New Roman" w:hAnsi="Times New Roman"/>
                      <w:sz w:val="24"/>
                      <w:szCs w:val="24"/>
                    </w:rPr>
                  </w:pPr>
                  <w:r>
                    <w:rPr>
                      <w:rFonts w:ascii="Times New Roman" w:hAnsi="Times New Roman"/>
                      <w:sz w:val="24"/>
                      <w:szCs w:val="24"/>
                    </w:rPr>
                    <w:t>Обеспечение познавательно- речевого, социально- личностного, художественно-эстетического и физического развития детей;</w:t>
                  </w:r>
                </w:p>
                <w:p w:rsidR="00316A27" w:rsidRDefault="00316A27" w:rsidP="004049C7">
                  <w:pPr>
                    <w:pStyle w:val="a5"/>
                    <w:numPr>
                      <w:ilvl w:val="0"/>
                      <w:numId w:val="16"/>
                    </w:numPr>
                    <w:spacing w:line="240" w:lineRule="auto"/>
                    <w:ind w:left="714" w:hanging="357"/>
                    <w:rPr>
                      <w:rFonts w:ascii="Times New Roman" w:hAnsi="Times New Roman"/>
                      <w:sz w:val="24"/>
                      <w:szCs w:val="24"/>
                    </w:rPr>
                  </w:pPr>
                  <w:r>
                    <w:rPr>
                      <w:rFonts w:ascii="Times New Roman" w:hAnsi="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316A27" w:rsidRDefault="00316A27" w:rsidP="004049C7">
                  <w:pPr>
                    <w:pStyle w:val="a5"/>
                    <w:numPr>
                      <w:ilvl w:val="0"/>
                      <w:numId w:val="16"/>
                    </w:numPr>
                    <w:spacing w:line="240" w:lineRule="auto"/>
                    <w:ind w:left="714" w:hanging="357"/>
                    <w:rPr>
                      <w:rFonts w:ascii="Times New Roman" w:hAnsi="Times New Roman"/>
                      <w:sz w:val="24"/>
                      <w:szCs w:val="24"/>
                    </w:rPr>
                  </w:pPr>
                  <w:r>
                    <w:rPr>
                      <w:rFonts w:ascii="Times New Roman" w:hAnsi="Times New Roman"/>
                      <w:sz w:val="24"/>
                      <w:szCs w:val="24"/>
                    </w:rPr>
                    <w:t xml:space="preserve">Осуществление необходимой коррекции недостатков в физическом и (или) </w:t>
                  </w:r>
                  <w:proofErr w:type="gramStart"/>
                  <w:r>
                    <w:rPr>
                      <w:rFonts w:ascii="Times New Roman" w:hAnsi="Times New Roman"/>
                      <w:sz w:val="24"/>
                      <w:szCs w:val="24"/>
                    </w:rPr>
                    <w:t>психическим</w:t>
                  </w:r>
                  <w:proofErr w:type="gramEnd"/>
                  <w:r>
                    <w:rPr>
                      <w:rFonts w:ascii="Times New Roman" w:hAnsi="Times New Roman"/>
                      <w:sz w:val="24"/>
                      <w:szCs w:val="24"/>
                    </w:rPr>
                    <w:t xml:space="preserve"> развитии детей;</w:t>
                  </w:r>
                </w:p>
                <w:p w:rsidR="00316A27" w:rsidRDefault="00316A27" w:rsidP="004049C7">
                  <w:pPr>
                    <w:pStyle w:val="a5"/>
                    <w:numPr>
                      <w:ilvl w:val="0"/>
                      <w:numId w:val="16"/>
                    </w:numPr>
                    <w:spacing w:line="240" w:lineRule="auto"/>
                    <w:ind w:left="714" w:hanging="357"/>
                    <w:rPr>
                      <w:rFonts w:ascii="Times New Roman" w:hAnsi="Times New Roman"/>
                      <w:sz w:val="24"/>
                      <w:szCs w:val="24"/>
                    </w:rPr>
                  </w:pPr>
                  <w:r>
                    <w:rPr>
                      <w:rFonts w:ascii="Times New Roman" w:hAnsi="Times New Roman"/>
                      <w:sz w:val="24"/>
                      <w:szCs w:val="24"/>
                    </w:rPr>
                    <w:t>Взаимодействие с семьями детей для обеспечения полноценного развития детей;</w:t>
                  </w:r>
                </w:p>
                <w:p w:rsidR="00316A27" w:rsidRPr="00036695" w:rsidRDefault="00316A27" w:rsidP="004049C7">
                  <w:pPr>
                    <w:pStyle w:val="a5"/>
                    <w:numPr>
                      <w:ilvl w:val="0"/>
                      <w:numId w:val="16"/>
                    </w:numPr>
                    <w:spacing w:line="240" w:lineRule="auto"/>
                    <w:ind w:left="714" w:hanging="357"/>
                    <w:rPr>
                      <w:rFonts w:ascii="Times New Roman" w:hAnsi="Times New Roman"/>
                      <w:sz w:val="24"/>
                      <w:szCs w:val="24"/>
                    </w:rPr>
                  </w:pPr>
                  <w:r>
                    <w:rPr>
                      <w:rFonts w:ascii="Times New Roman" w:hAnsi="Times New Roman"/>
                      <w:sz w:val="24"/>
                      <w:szCs w:val="24"/>
                    </w:rPr>
                    <w:t>Оказание консультативной и методической помощи родителям (законным представителям) воспитанников по вопросам воспитания, обучения и развития детей.</w:t>
                  </w:r>
                </w:p>
                <w:p w:rsidR="00316A27" w:rsidRDefault="00316A27" w:rsidP="004049C7">
                  <w:pPr>
                    <w:jc w:val="center"/>
                  </w:pPr>
                </w:p>
              </w:txbxContent>
            </v:textbox>
            <w10:wrap anchorx="margin"/>
          </v:roundrect>
        </w:pict>
      </w:r>
    </w:p>
    <w:p w:rsidR="004049C7" w:rsidRDefault="004049C7" w:rsidP="004049C7">
      <w:pPr>
        <w:jc w:val="center"/>
        <w:rPr>
          <w:rFonts w:ascii="Times New Roman" w:hAnsi="Times New Roman"/>
          <w:sz w:val="24"/>
          <w:szCs w:val="24"/>
        </w:rPr>
      </w:pPr>
    </w:p>
    <w:p w:rsidR="004049C7" w:rsidRDefault="004049C7" w:rsidP="004049C7">
      <w:pPr>
        <w:pStyle w:val="a4"/>
        <w:spacing w:line="276" w:lineRule="auto"/>
        <w:ind w:firstLine="709"/>
        <w:rPr>
          <w:rFonts w:ascii="Times New Roman" w:hAnsi="Times New Roman"/>
          <w:sz w:val="24"/>
          <w:szCs w:val="24"/>
        </w:rPr>
      </w:pPr>
    </w:p>
    <w:p w:rsidR="004049C7" w:rsidRPr="00B201D5" w:rsidRDefault="004049C7" w:rsidP="004049C7">
      <w:pPr>
        <w:rPr>
          <w:lang w:eastAsia="ru-RU"/>
        </w:rPr>
      </w:pPr>
    </w:p>
    <w:p w:rsidR="004049C7" w:rsidRPr="00B201D5" w:rsidRDefault="004049C7" w:rsidP="004049C7">
      <w:pPr>
        <w:rPr>
          <w:lang w:eastAsia="ru-RU"/>
        </w:rPr>
      </w:pPr>
    </w:p>
    <w:p w:rsidR="004049C7" w:rsidRPr="00B201D5" w:rsidRDefault="004049C7" w:rsidP="004049C7">
      <w:pPr>
        <w:rPr>
          <w:lang w:eastAsia="ru-RU"/>
        </w:rPr>
      </w:pPr>
    </w:p>
    <w:p w:rsidR="004049C7" w:rsidRPr="00B201D5" w:rsidRDefault="004049C7" w:rsidP="004049C7">
      <w:pPr>
        <w:rPr>
          <w:lang w:eastAsia="ru-RU"/>
        </w:rPr>
      </w:pPr>
    </w:p>
    <w:p w:rsidR="004049C7" w:rsidRPr="00B201D5" w:rsidRDefault="004049C7" w:rsidP="004049C7">
      <w:pPr>
        <w:rPr>
          <w:lang w:eastAsia="ru-RU"/>
        </w:rPr>
      </w:pPr>
    </w:p>
    <w:p w:rsidR="004049C7" w:rsidRPr="00B201D5" w:rsidRDefault="004049C7" w:rsidP="004049C7">
      <w:pPr>
        <w:rPr>
          <w:lang w:eastAsia="ru-RU"/>
        </w:rPr>
      </w:pPr>
    </w:p>
    <w:p w:rsidR="004049C7" w:rsidRPr="00B201D5" w:rsidRDefault="004049C7" w:rsidP="004049C7">
      <w:pPr>
        <w:rPr>
          <w:lang w:eastAsia="ru-RU"/>
        </w:rPr>
      </w:pPr>
    </w:p>
    <w:p w:rsidR="004049C7" w:rsidRDefault="004049C7" w:rsidP="004049C7">
      <w:pPr>
        <w:pStyle w:val="a4"/>
        <w:tabs>
          <w:tab w:val="left" w:pos="4388"/>
        </w:tabs>
        <w:spacing w:line="276" w:lineRule="auto"/>
        <w:ind w:firstLine="0"/>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4049C7" w:rsidP="004049C7">
      <w:pPr>
        <w:pStyle w:val="a4"/>
        <w:spacing w:line="276" w:lineRule="auto"/>
        <w:ind w:firstLine="709"/>
      </w:pPr>
    </w:p>
    <w:p w:rsidR="004049C7" w:rsidRDefault="003778F4" w:rsidP="004049C7">
      <w:pPr>
        <w:pStyle w:val="a4"/>
        <w:spacing w:line="276" w:lineRule="auto"/>
        <w:ind w:firstLine="709"/>
      </w:pPr>
      <w:r w:rsidRPr="003778F4">
        <w:rPr>
          <w:rFonts w:ascii="Times New Roman" w:hAnsi="Times New Roman"/>
          <w:b/>
          <w:noProof/>
          <w:color w:val="4F6228"/>
          <w:sz w:val="28"/>
          <w:szCs w:val="28"/>
        </w:rPr>
        <w:pict>
          <v:roundrect id="Скругленный прямоугольник 43" o:spid="_x0000_s1032" style="position:absolute;left:0;text-align:left;margin-left:68.4pt;margin-top:9.35pt;width:373.05pt;height:40.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" fillcolor="white [3212]" strokecolor="#92d050" strokeweight="15pt">
            <v:stroke opacity="32896f" linestyle="thinThick" joinstyle="bevel"/>
            <v:path arrowok="t"/>
            <v:textbox>
              <w:txbxContent>
                <w:p w:rsidR="00316A27" w:rsidRDefault="00316A27" w:rsidP="004049C7">
                  <w:pPr>
                    <w:jc w:val="center"/>
                    <w:rPr>
                      <w:rFonts w:ascii="Times New Roman" w:hAnsi="Times New Roman"/>
                      <w:b/>
                      <w:sz w:val="24"/>
                      <w:szCs w:val="24"/>
                    </w:rPr>
                  </w:pPr>
                  <w:r>
                    <w:rPr>
                      <w:rFonts w:ascii="Times New Roman" w:hAnsi="Times New Roman"/>
                      <w:b/>
                      <w:sz w:val="24"/>
                      <w:szCs w:val="24"/>
                    </w:rPr>
                    <w:t>Региональный компонент</w:t>
                  </w:r>
                </w:p>
                <w:p w:rsidR="00316A27" w:rsidRDefault="00316A27" w:rsidP="004049C7">
                  <w:pPr>
                    <w:jc w:val="center"/>
                  </w:pPr>
                </w:p>
              </w:txbxContent>
            </v:textbox>
            <w10:wrap anchorx="margin"/>
          </v:roundrect>
        </w:pict>
      </w:r>
    </w:p>
    <w:p w:rsidR="004049C7" w:rsidRDefault="004049C7" w:rsidP="004049C7">
      <w:pPr>
        <w:pStyle w:val="a4"/>
        <w:spacing w:line="276" w:lineRule="auto"/>
        <w:ind w:firstLine="709"/>
      </w:pPr>
    </w:p>
    <w:p w:rsidR="004049C7" w:rsidRDefault="004049C7" w:rsidP="004049C7">
      <w:pPr>
        <w:pStyle w:val="a4"/>
        <w:spacing w:line="276" w:lineRule="auto"/>
        <w:ind w:firstLine="709"/>
        <w:rPr>
          <w:rFonts w:ascii="Times New Roman" w:hAnsi="Times New Roman" w:cs="Times New Roman"/>
          <w:color w:val="auto"/>
          <w:sz w:val="24"/>
          <w:szCs w:val="24"/>
        </w:rPr>
      </w:pPr>
    </w:p>
    <w:p w:rsidR="004049C7" w:rsidRDefault="004049C7" w:rsidP="004049C7">
      <w:pPr>
        <w:pStyle w:val="a4"/>
        <w:spacing w:line="276" w:lineRule="auto"/>
        <w:ind w:firstLine="709"/>
        <w:rPr>
          <w:rFonts w:ascii="Times New Roman" w:hAnsi="Times New Roman" w:cs="Times New Roman"/>
          <w:color w:val="auto"/>
          <w:sz w:val="24"/>
          <w:szCs w:val="24"/>
        </w:rPr>
      </w:pPr>
    </w:p>
    <w:p w:rsidR="004049C7" w:rsidRPr="000B4F85" w:rsidRDefault="004049C7" w:rsidP="004049C7">
      <w:pPr>
        <w:pStyle w:val="a4"/>
        <w:spacing w:line="276" w:lineRule="auto"/>
        <w:ind w:firstLine="0"/>
        <w:rPr>
          <w:rFonts w:ascii="Times New Roman" w:hAnsi="Times New Roman" w:cs="Times New Roman"/>
          <w:color w:val="auto"/>
          <w:sz w:val="24"/>
          <w:szCs w:val="24"/>
        </w:rPr>
      </w:pPr>
    </w:p>
    <w:p w:rsidR="004049C7" w:rsidRPr="000B4F85" w:rsidRDefault="004049C7" w:rsidP="004049C7">
      <w:pPr>
        <w:autoSpaceDE w:val="0"/>
        <w:autoSpaceDN w:val="0"/>
        <w:adjustRightInd w:val="0"/>
        <w:spacing w:line="240" w:lineRule="auto"/>
        <w:ind w:firstLine="708"/>
        <w:jc w:val="both"/>
        <w:rPr>
          <w:rFonts w:ascii="Times New Roman" w:eastAsia="Times New Roman" w:hAnsi="Times New Roman"/>
          <w:sz w:val="24"/>
          <w:szCs w:val="24"/>
          <w:lang w:eastAsia="ru-RU"/>
        </w:rPr>
      </w:pPr>
      <w:r w:rsidRPr="000B4F85">
        <w:rPr>
          <w:rFonts w:ascii="Times New Roman" w:eastAsia="Times New Roman" w:hAnsi="Times New Roman"/>
          <w:sz w:val="24"/>
          <w:szCs w:val="24"/>
          <w:lang w:eastAsia="ru-RU"/>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4049C7" w:rsidRPr="001D4E25" w:rsidRDefault="004049C7" w:rsidP="004049C7">
      <w:pPr>
        <w:pStyle w:val="Style24"/>
        <w:widowControl/>
        <w:jc w:val="both"/>
      </w:pPr>
      <w:r w:rsidRPr="001D4E25">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r>
        <w:t xml:space="preserve">  Региональный компонент </w:t>
      </w:r>
      <w:r>
        <w:rPr>
          <w:b/>
        </w:rPr>
        <w:t xml:space="preserve">(далее </w:t>
      </w:r>
      <w:r w:rsidRPr="0015048D">
        <w:rPr>
          <w:b/>
        </w:rPr>
        <w:t>РК</w:t>
      </w:r>
      <w:r>
        <w:t xml:space="preserve">) составлен с учетом национальных </w:t>
      </w:r>
      <w:r w:rsidRPr="001D4E25">
        <w:t>и региональных особенностей Республики Татарстан, который предусматривает следующие направления деятельности</w:t>
      </w:r>
      <w:r>
        <w:t xml:space="preserve"> ДОУ</w:t>
      </w:r>
      <w:r w:rsidRPr="001D4E25">
        <w:t>:</w:t>
      </w:r>
    </w:p>
    <w:p w:rsidR="004049C7" w:rsidRDefault="004049C7" w:rsidP="004049C7">
      <w:pPr>
        <w:pStyle w:val="Style24"/>
        <w:widowControl/>
        <w:numPr>
          <w:ilvl w:val="0"/>
          <w:numId w:val="17"/>
        </w:numPr>
        <w:ind w:left="714" w:hanging="357"/>
        <w:jc w:val="both"/>
      </w:pPr>
      <w:r w:rsidRPr="001D4E25">
        <w:t>Приобщение к истокам национальной культуры народов, населяющих Республику Татарстан</w:t>
      </w:r>
    </w:p>
    <w:p w:rsidR="004049C7" w:rsidRPr="00475DA9" w:rsidRDefault="004049C7" w:rsidP="004049C7">
      <w:pPr>
        <w:pStyle w:val="Style24"/>
        <w:widowControl/>
        <w:numPr>
          <w:ilvl w:val="0"/>
          <w:numId w:val="17"/>
        </w:numPr>
        <w:ind w:left="714" w:hanging="357"/>
        <w:jc w:val="both"/>
      </w:pPr>
      <w:r w:rsidRPr="00475DA9">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4049C7" w:rsidRPr="001D4E25" w:rsidRDefault="004049C7" w:rsidP="004049C7">
      <w:pPr>
        <w:pStyle w:val="Style24"/>
        <w:widowControl/>
        <w:numPr>
          <w:ilvl w:val="0"/>
          <w:numId w:val="17"/>
        </w:numPr>
        <w:ind w:left="714" w:hanging="357"/>
        <w:jc w:val="both"/>
      </w:pPr>
      <w:r w:rsidRPr="001D4E25">
        <w:lastRenderedPageBreak/>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049C7" w:rsidRPr="001D4E25" w:rsidRDefault="004049C7" w:rsidP="004049C7">
      <w:pPr>
        <w:pStyle w:val="Style24"/>
        <w:widowControl/>
        <w:numPr>
          <w:ilvl w:val="0"/>
          <w:numId w:val="17"/>
        </w:numPr>
        <w:ind w:left="714" w:hanging="357"/>
        <w:jc w:val="both"/>
      </w:pPr>
      <w:r w:rsidRPr="001D4E25">
        <w:t>Ознакомление с природой родного края, формирование экологической культуры.</w:t>
      </w:r>
    </w:p>
    <w:p w:rsidR="004049C7" w:rsidRDefault="004049C7" w:rsidP="004049C7">
      <w:pPr>
        <w:pStyle w:val="Style24"/>
        <w:widowControl/>
        <w:numPr>
          <w:ilvl w:val="0"/>
          <w:numId w:val="17"/>
        </w:numPr>
        <w:ind w:left="714" w:hanging="357"/>
        <w:jc w:val="both"/>
      </w:pPr>
      <w:r w:rsidRPr="001D4E25">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4049C7" w:rsidRDefault="004049C7" w:rsidP="004049C7">
      <w:pPr>
        <w:pStyle w:val="Style24"/>
        <w:widowControl/>
        <w:ind w:left="714"/>
        <w:jc w:val="both"/>
      </w:pPr>
    </w:p>
    <w:p w:rsidR="004049C7" w:rsidRPr="00233F23" w:rsidRDefault="003778F4" w:rsidP="004049C7">
      <w:pPr>
        <w:pStyle w:val="Style24"/>
        <w:widowControl/>
        <w:spacing w:line="360" w:lineRule="auto"/>
        <w:ind w:left="720"/>
        <w:jc w:val="both"/>
        <w:rPr>
          <w:rStyle w:val="list0020paragraphcharchar"/>
        </w:rPr>
      </w:pPr>
      <w:r>
        <w:rPr>
          <w:noProof/>
        </w:rPr>
        <w:pict>
          <v:roundrect id="Скругленный прямоугольник 42" o:spid="_x0000_s1033" style="position:absolute;left:0;text-align:left;margin-left:61.5pt;margin-top:8pt;width:373.05pt;height:40.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" fillcolor="white [3212]" strokecolor="#92d050" strokeweight="15pt">
            <v:stroke opacity="32896f" linestyle="thinThick" joinstyle="bevel"/>
            <v:path arrowok="t"/>
            <v:textbox>
              <w:txbxContent>
                <w:p w:rsidR="00316A27" w:rsidRDefault="00316A27" w:rsidP="004049C7">
                  <w:pPr>
                    <w:jc w:val="center"/>
                    <w:rPr>
                      <w:rFonts w:ascii="Times New Roman" w:hAnsi="Times New Roman"/>
                      <w:b/>
                      <w:sz w:val="24"/>
                      <w:szCs w:val="24"/>
                    </w:rPr>
                  </w:pPr>
                  <w:r>
                    <w:rPr>
                      <w:rFonts w:ascii="Times New Roman" w:hAnsi="Times New Roman"/>
                      <w:b/>
                      <w:sz w:val="24"/>
                      <w:szCs w:val="24"/>
                    </w:rPr>
                    <w:t>УМК</w:t>
                  </w:r>
                </w:p>
                <w:p w:rsidR="00316A27" w:rsidRDefault="00316A27" w:rsidP="004049C7">
                  <w:pPr>
                    <w:jc w:val="center"/>
                  </w:pPr>
                </w:p>
              </w:txbxContent>
            </v:textbox>
            <w10:wrap anchorx="margin"/>
          </v:roundrect>
        </w:pict>
      </w:r>
    </w:p>
    <w:p w:rsidR="004049C7" w:rsidRDefault="004049C7" w:rsidP="004049C7">
      <w:pPr>
        <w:pStyle w:val="11"/>
        <w:spacing w:line="360" w:lineRule="auto"/>
        <w:ind w:firstLine="180"/>
        <w:jc w:val="both"/>
        <w:rPr>
          <w:rStyle w:val="list0020paragraphcharchar"/>
          <w:rFonts w:ascii="Times New Roman" w:hAnsi="Times New Roman"/>
          <w:sz w:val="24"/>
          <w:szCs w:val="24"/>
          <w:lang w:val="ru-RU"/>
        </w:rPr>
      </w:pPr>
    </w:p>
    <w:p w:rsidR="004049C7" w:rsidRDefault="004049C7" w:rsidP="004049C7">
      <w:pPr>
        <w:pStyle w:val="11"/>
        <w:spacing w:line="360" w:lineRule="auto"/>
        <w:ind w:firstLine="180"/>
        <w:jc w:val="both"/>
        <w:rPr>
          <w:rStyle w:val="list0020paragraphcharchar"/>
          <w:rFonts w:ascii="Times New Roman" w:hAnsi="Times New Roman"/>
          <w:sz w:val="24"/>
          <w:szCs w:val="24"/>
          <w:lang w:val="ru-RU"/>
        </w:rPr>
      </w:pPr>
    </w:p>
    <w:p w:rsidR="004049C7" w:rsidRDefault="004049C7" w:rsidP="004049C7">
      <w:pPr>
        <w:pStyle w:val="11"/>
        <w:ind w:firstLine="180"/>
        <w:jc w:val="both"/>
        <w:rPr>
          <w:rStyle w:val="list0020paragraphcharchar"/>
          <w:rFonts w:ascii="Times New Roman" w:hAnsi="Times New Roman"/>
          <w:sz w:val="24"/>
          <w:szCs w:val="24"/>
          <w:lang w:val="ru-RU"/>
        </w:rPr>
      </w:pPr>
    </w:p>
    <w:p w:rsidR="004049C7" w:rsidRPr="00B85491" w:rsidRDefault="004049C7" w:rsidP="004049C7">
      <w:pPr>
        <w:pStyle w:val="11"/>
        <w:ind w:firstLine="180"/>
        <w:jc w:val="both"/>
        <w:rPr>
          <w:rStyle w:val="list0020paragraphcharchar"/>
          <w:rFonts w:ascii="Times New Roman" w:hAnsi="Times New Roman"/>
          <w:sz w:val="24"/>
          <w:szCs w:val="24"/>
          <w:lang w:val="ru-RU"/>
        </w:rPr>
      </w:pPr>
      <w:r w:rsidRPr="00B85491">
        <w:rPr>
          <w:rStyle w:val="list0020paragraphcharchar"/>
          <w:rFonts w:ascii="Times New Roman" w:hAnsi="Times New Roman"/>
          <w:sz w:val="24"/>
          <w:szCs w:val="24"/>
          <w:lang w:val="ru-RU"/>
        </w:rPr>
        <w:t>В ДОУ реализуется</w:t>
      </w:r>
      <w:r w:rsidRPr="00B85491">
        <w:rPr>
          <w:rStyle w:val="list0020paragraphcharchar"/>
          <w:rFonts w:ascii="Times New Roman" w:hAnsi="Times New Roman"/>
          <w:b/>
          <w:sz w:val="24"/>
          <w:szCs w:val="24"/>
          <w:lang w:val="ru-RU"/>
        </w:rPr>
        <w:t xml:space="preserve"> Региональная программа </w:t>
      </w:r>
      <w:r w:rsidRPr="00B85491">
        <w:rPr>
          <w:rStyle w:val="list0020paragraphcharchar"/>
          <w:rFonts w:ascii="Times New Roman" w:hAnsi="Times New Roman"/>
          <w:sz w:val="24"/>
          <w:szCs w:val="24"/>
          <w:lang w:val="ru-RU"/>
        </w:rPr>
        <w:t>дошкольного образования.</w:t>
      </w:r>
      <w:r w:rsidRPr="00B85491">
        <w:rPr>
          <w:rStyle w:val="ae"/>
          <w:rFonts w:ascii="Times New Roman" w:hAnsi="Times New Roman"/>
          <w:sz w:val="24"/>
          <w:szCs w:val="24"/>
          <w:lang w:val="ru-RU"/>
        </w:rPr>
        <w:footnoteReference w:id="4"/>
      </w:r>
    </w:p>
    <w:p w:rsidR="004049C7" w:rsidRPr="00B85491" w:rsidRDefault="004049C7" w:rsidP="004049C7">
      <w:pPr>
        <w:pStyle w:val="11"/>
        <w:ind w:firstLine="180"/>
        <w:jc w:val="both"/>
        <w:rPr>
          <w:rFonts w:ascii="Times New Roman" w:hAnsi="Times New Roman"/>
          <w:sz w:val="24"/>
          <w:szCs w:val="24"/>
          <w:lang w:val="ru-RU"/>
        </w:rPr>
      </w:pPr>
      <w:r w:rsidRPr="00B85491">
        <w:rPr>
          <w:rFonts w:ascii="Times New Roman" w:hAnsi="Times New Roman"/>
          <w:sz w:val="24"/>
          <w:szCs w:val="24"/>
          <w:lang w:val="tt-RU"/>
        </w:rPr>
        <w:t xml:space="preserve"> В рамках реализации Стратегии развития образования в Республике Татарстан на 2010 – 2015 годы </w:t>
      </w:r>
      <w:r w:rsidRPr="00B85491">
        <w:rPr>
          <w:rFonts w:ascii="Times New Roman" w:hAnsi="Times New Roman"/>
          <w:sz w:val="24"/>
          <w:szCs w:val="24"/>
          <w:lang w:val="ru-RU"/>
        </w:rPr>
        <w:t>«</w:t>
      </w:r>
      <w:r w:rsidRPr="00B85491">
        <w:rPr>
          <w:rFonts w:ascii="Times New Roman" w:hAnsi="Times New Roman"/>
          <w:sz w:val="24"/>
          <w:szCs w:val="24"/>
          <w:lang w:val="tt-RU"/>
        </w:rPr>
        <w:t>Киләчәк</w:t>
      </w:r>
      <w:r w:rsidRPr="00B85491">
        <w:rPr>
          <w:rFonts w:ascii="Times New Roman" w:hAnsi="Times New Roman"/>
          <w:sz w:val="24"/>
          <w:szCs w:val="24"/>
          <w:lang w:val="ru-RU"/>
        </w:rPr>
        <w:t xml:space="preserve">» творческой группой , созданной Министерством образования и науки Республики Татарстан, разработаны новые учебно-методические комплекты </w:t>
      </w:r>
      <w:r w:rsidRPr="00B85491">
        <w:rPr>
          <w:rFonts w:ascii="Times New Roman" w:hAnsi="Times New Roman"/>
          <w:b/>
          <w:sz w:val="24"/>
          <w:szCs w:val="24"/>
          <w:lang w:val="ru-RU"/>
        </w:rPr>
        <w:t>(далее УМК)</w:t>
      </w:r>
      <w:r w:rsidRPr="00B85491">
        <w:rPr>
          <w:rFonts w:ascii="Times New Roman" w:hAnsi="Times New Roman"/>
          <w:sz w:val="24"/>
          <w:szCs w:val="24"/>
          <w:lang w:val="ru-RU"/>
        </w:rPr>
        <w:t xml:space="preserve">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4049C7" w:rsidRPr="00B85491" w:rsidRDefault="004049C7" w:rsidP="004049C7">
      <w:pPr>
        <w:spacing w:line="240" w:lineRule="auto"/>
        <w:jc w:val="both"/>
        <w:rPr>
          <w:rFonts w:ascii="Times New Roman" w:hAnsi="Times New Roman"/>
          <w:b/>
          <w:bCs/>
          <w:iCs/>
          <w:sz w:val="24"/>
          <w:szCs w:val="24"/>
          <w:lang w:val="tt-RU"/>
        </w:rPr>
      </w:pPr>
      <w:r w:rsidRPr="00B85491">
        <w:rPr>
          <w:rFonts w:ascii="Times New Roman" w:hAnsi="Times New Roman"/>
          <w:b/>
          <w:bCs/>
          <w:iCs/>
          <w:sz w:val="24"/>
          <w:szCs w:val="24"/>
        </w:rPr>
        <w:t xml:space="preserve">        Основная цель УМК “</w:t>
      </w:r>
      <w:r w:rsidR="00CC0D6E">
        <w:rPr>
          <w:rFonts w:ascii="Times New Roman" w:hAnsi="Times New Roman"/>
          <w:b/>
          <w:bCs/>
          <w:iCs/>
          <w:sz w:val="24"/>
          <w:szCs w:val="24"/>
          <w:lang w:val="tt-RU"/>
        </w:rPr>
        <w:t>Изучаем русский язык</w:t>
      </w:r>
      <w:r w:rsidRPr="00B85491">
        <w:rPr>
          <w:rFonts w:ascii="Times New Roman" w:hAnsi="Times New Roman"/>
          <w:b/>
          <w:bCs/>
          <w:iCs/>
          <w:sz w:val="24"/>
          <w:szCs w:val="24"/>
        </w:rPr>
        <w:t>” - формирование правильной устной</w:t>
      </w:r>
      <w:r w:rsidRPr="00B85491">
        <w:rPr>
          <w:rFonts w:ascii="Times New Roman" w:hAnsi="Times New Roman"/>
          <w:b/>
          <w:bCs/>
          <w:iCs/>
          <w:sz w:val="24"/>
          <w:szCs w:val="24"/>
          <w:lang w:val="tt-RU"/>
        </w:rPr>
        <w:t xml:space="preserve"> татарской </w:t>
      </w:r>
      <w:r w:rsidRPr="00B85491">
        <w:rPr>
          <w:rFonts w:ascii="Times New Roman" w:hAnsi="Times New Roman"/>
          <w:b/>
          <w:bCs/>
          <w:iCs/>
          <w:sz w:val="24"/>
          <w:szCs w:val="24"/>
        </w:rPr>
        <w:t xml:space="preserve"> речи </w:t>
      </w:r>
      <w:r w:rsidRPr="00B85491">
        <w:rPr>
          <w:rFonts w:ascii="Times New Roman" w:hAnsi="Times New Roman"/>
          <w:b/>
          <w:bCs/>
          <w:iCs/>
          <w:sz w:val="24"/>
          <w:szCs w:val="24"/>
          <w:lang w:val="tt-RU"/>
        </w:rPr>
        <w:t xml:space="preserve">русскоязычных </w:t>
      </w:r>
      <w:r w:rsidRPr="00B85491">
        <w:rPr>
          <w:rFonts w:ascii="Times New Roman" w:hAnsi="Times New Roman"/>
          <w:b/>
          <w:bCs/>
          <w:iCs/>
          <w:sz w:val="24"/>
          <w:szCs w:val="24"/>
        </w:rPr>
        <w:t>детей дошкольного возраста.</w:t>
      </w:r>
      <w:r w:rsidR="00CC0D6E">
        <w:rPr>
          <w:rFonts w:ascii="Times New Roman" w:hAnsi="Times New Roman"/>
          <w:b/>
          <w:sz w:val="24"/>
          <w:szCs w:val="24"/>
        </w:rPr>
        <w:t xml:space="preserve">УМК </w:t>
      </w:r>
      <w:r w:rsidRPr="00B85491">
        <w:rPr>
          <w:rFonts w:ascii="Times New Roman" w:hAnsi="Times New Roman"/>
          <w:b/>
          <w:sz w:val="24"/>
          <w:szCs w:val="24"/>
        </w:rPr>
        <w:t xml:space="preserve"> разработаны для: средней группы, старшей группы, подготовительной к школе группе.</w:t>
      </w:r>
    </w:p>
    <w:p w:rsidR="004049C7" w:rsidRPr="00B85491" w:rsidRDefault="004049C7" w:rsidP="004049C7">
      <w:pPr>
        <w:spacing w:line="240" w:lineRule="auto"/>
        <w:jc w:val="both"/>
        <w:rPr>
          <w:rFonts w:ascii="Times New Roman" w:hAnsi="Times New Roman"/>
          <w:bCs/>
          <w:iCs/>
          <w:sz w:val="24"/>
          <w:szCs w:val="24"/>
          <w:lang w:val="tt-RU"/>
        </w:rPr>
      </w:pPr>
      <w:r w:rsidRPr="00B85491">
        <w:rPr>
          <w:rFonts w:ascii="Times New Roman" w:hAnsi="Times New Roman"/>
          <w:bCs/>
          <w:iCs/>
          <w:sz w:val="24"/>
          <w:szCs w:val="24"/>
        </w:rPr>
        <w:t xml:space="preserve">        Проект УМК по обучению </w:t>
      </w:r>
      <w:proofErr w:type="spellStart"/>
      <w:r w:rsidR="00CC0D6E">
        <w:rPr>
          <w:rFonts w:ascii="Times New Roman" w:hAnsi="Times New Roman"/>
          <w:bCs/>
          <w:iCs/>
          <w:sz w:val="24"/>
          <w:szCs w:val="24"/>
        </w:rPr>
        <w:t>татаро</w:t>
      </w:r>
      <w:r w:rsidRPr="00B85491">
        <w:rPr>
          <w:rFonts w:ascii="Times New Roman" w:hAnsi="Times New Roman"/>
          <w:bCs/>
          <w:iCs/>
          <w:sz w:val="24"/>
          <w:szCs w:val="24"/>
        </w:rPr>
        <w:t>язычных</w:t>
      </w:r>
      <w:proofErr w:type="spellEnd"/>
      <w:r w:rsidRPr="00B85491">
        <w:rPr>
          <w:rFonts w:ascii="Times New Roman" w:hAnsi="Times New Roman"/>
          <w:bCs/>
          <w:iCs/>
          <w:sz w:val="24"/>
          <w:szCs w:val="24"/>
        </w:rPr>
        <w:t xml:space="preserve"> детей </w:t>
      </w:r>
      <w:r w:rsidR="00CC0D6E">
        <w:rPr>
          <w:rFonts w:ascii="Times New Roman" w:hAnsi="Times New Roman"/>
          <w:bCs/>
          <w:iCs/>
          <w:sz w:val="24"/>
          <w:szCs w:val="24"/>
        </w:rPr>
        <w:t>рус</w:t>
      </w:r>
      <w:r w:rsidRPr="00B85491">
        <w:rPr>
          <w:rFonts w:ascii="Times New Roman" w:hAnsi="Times New Roman"/>
          <w:bCs/>
          <w:iCs/>
          <w:sz w:val="24"/>
          <w:szCs w:val="24"/>
        </w:rPr>
        <w:t>скому языку состоит из трех частей: «</w:t>
      </w:r>
      <w:r w:rsidR="00CC0D6E">
        <w:rPr>
          <w:rFonts w:ascii="Times New Roman" w:hAnsi="Times New Roman"/>
          <w:bCs/>
          <w:iCs/>
          <w:sz w:val="24"/>
          <w:szCs w:val="24"/>
        </w:rPr>
        <w:t>Мой дом</w:t>
      </w:r>
      <w:r w:rsidRPr="00B85491">
        <w:rPr>
          <w:rFonts w:ascii="Times New Roman" w:hAnsi="Times New Roman"/>
          <w:bCs/>
          <w:iCs/>
          <w:sz w:val="24"/>
          <w:szCs w:val="24"/>
        </w:rPr>
        <w:t>» (для средней группы), «</w:t>
      </w:r>
      <w:proofErr w:type="gramStart"/>
      <w:r w:rsidR="00CC0D6E">
        <w:rPr>
          <w:rFonts w:ascii="Times New Roman" w:hAnsi="Times New Roman"/>
          <w:bCs/>
          <w:iCs/>
          <w:sz w:val="24"/>
          <w:szCs w:val="24"/>
          <w:lang w:val="tt-RU"/>
        </w:rPr>
        <w:t>Играя</w:t>
      </w:r>
      <w:proofErr w:type="gramEnd"/>
      <w:r w:rsidR="00CC0D6E">
        <w:rPr>
          <w:rFonts w:ascii="Times New Roman" w:hAnsi="Times New Roman"/>
          <w:bCs/>
          <w:iCs/>
          <w:sz w:val="24"/>
          <w:szCs w:val="24"/>
          <w:lang w:val="tt-RU"/>
        </w:rPr>
        <w:t xml:space="preserve"> растем</w:t>
      </w:r>
      <w:r w:rsidRPr="00B85491">
        <w:rPr>
          <w:rFonts w:ascii="Times New Roman" w:hAnsi="Times New Roman"/>
          <w:bCs/>
          <w:iCs/>
          <w:sz w:val="24"/>
          <w:szCs w:val="24"/>
        </w:rPr>
        <w:t>»</w:t>
      </w:r>
      <w:r w:rsidRPr="00B85491">
        <w:rPr>
          <w:rFonts w:ascii="Times New Roman" w:hAnsi="Times New Roman"/>
          <w:bCs/>
          <w:iCs/>
          <w:sz w:val="24"/>
          <w:szCs w:val="24"/>
          <w:lang w:val="tt-RU"/>
        </w:rPr>
        <w:t xml:space="preserve"> (для старшей группы),  </w:t>
      </w:r>
      <w:r w:rsidRPr="00B85491">
        <w:rPr>
          <w:rFonts w:ascii="Times New Roman" w:hAnsi="Times New Roman"/>
          <w:bCs/>
          <w:iCs/>
          <w:sz w:val="24"/>
          <w:szCs w:val="24"/>
        </w:rPr>
        <w:t>«</w:t>
      </w:r>
      <w:r w:rsidR="00CC0D6E">
        <w:rPr>
          <w:rFonts w:ascii="Times New Roman" w:hAnsi="Times New Roman"/>
          <w:bCs/>
          <w:iCs/>
          <w:sz w:val="24"/>
          <w:szCs w:val="24"/>
        </w:rPr>
        <w:t>Мы теперь уже большие в школу ведут дороги</w:t>
      </w:r>
      <w:r w:rsidRPr="00B85491">
        <w:rPr>
          <w:rFonts w:ascii="Times New Roman" w:hAnsi="Times New Roman"/>
          <w:bCs/>
          <w:iCs/>
          <w:sz w:val="24"/>
          <w:szCs w:val="24"/>
        </w:rPr>
        <w:t>»</w:t>
      </w:r>
      <w:r w:rsidRPr="00B85491">
        <w:rPr>
          <w:rFonts w:ascii="Times New Roman" w:hAnsi="Times New Roman"/>
          <w:bCs/>
          <w:iCs/>
          <w:sz w:val="24"/>
          <w:szCs w:val="24"/>
          <w:lang w:val="tt-RU"/>
        </w:rPr>
        <w:t xml:space="preserve"> (подготовительной к школе группы).</w:t>
      </w:r>
    </w:p>
    <w:p w:rsidR="004049C7" w:rsidRPr="00B85491" w:rsidRDefault="004049C7" w:rsidP="004049C7">
      <w:pPr>
        <w:spacing w:line="240" w:lineRule="auto"/>
        <w:jc w:val="both"/>
        <w:rPr>
          <w:rFonts w:ascii="Times New Roman" w:hAnsi="Times New Roman"/>
          <w:bCs/>
          <w:iCs/>
          <w:sz w:val="24"/>
          <w:szCs w:val="24"/>
          <w:lang w:val="tt-RU"/>
        </w:rPr>
      </w:pPr>
      <w:r w:rsidRPr="00B85491">
        <w:rPr>
          <w:rFonts w:ascii="Times New Roman" w:hAnsi="Times New Roman"/>
          <w:bCs/>
          <w:iCs/>
          <w:sz w:val="24"/>
          <w:szCs w:val="24"/>
          <w:lang w:val="tt-RU"/>
        </w:rPr>
        <w:t xml:space="preserve">      Основной  </w:t>
      </w:r>
      <w:r w:rsidRPr="00B85491">
        <w:rPr>
          <w:rFonts w:ascii="Times New Roman" w:hAnsi="Times New Roman"/>
          <w:b/>
          <w:bCs/>
          <w:iCs/>
          <w:sz w:val="24"/>
          <w:szCs w:val="24"/>
          <w:lang w:val="tt-RU"/>
        </w:rPr>
        <w:t xml:space="preserve">задачей </w:t>
      </w:r>
      <w:r w:rsidR="00316A27">
        <w:rPr>
          <w:rFonts w:ascii="Times New Roman" w:hAnsi="Times New Roman"/>
          <w:bCs/>
          <w:iCs/>
          <w:sz w:val="24"/>
          <w:szCs w:val="24"/>
          <w:lang w:val="tt-RU"/>
        </w:rPr>
        <w:t>изучения рус</w:t>
      </w:r>
      <w:r w:rsidRPr="00B85491">
        <w:rPr>
          <w:rFonts w:ascii="Times New Roman" w:hAnsi="Times New Roman"/>
          <w:bCs/>
          <w:iCs/>
          <w:sz w:val="24"/>
          <w:szCs w:val="24"/>
          <w:lang w:val="tt-RU"/>
        </w:rPr>
        <w:t xml:space="preserve">ского языка в дошкольном возрасте  является </w:t>
      </w:r>
      <w:r w:rsidRPr="00B85491">
        <w:rPr>
          <w:rFonts w:ascii="Times New Roman" w:hAnsi="Times New Roman"/>
          <w:b/>
          <w:bCs/>
          <w:iCs/>
          <w:sz w:val="24"/>
          <w:szCs w:val="24"/>
          <w:lang w:val="tt-RU"/>
        </w:rPr>
        <w:t>формирование первоначальных умений и навыко</w:t>
      </w:r>
      <w:r w:rsidR="00316A27">
        <w:rPr>
          <w:rFonts w:ascii="Times New Roman" w:hAnsi="Times New Roman"/>
          <w:b/>
          <w:bCs/>
          <w:iCs/>
          <w:sz w:val="24"/>
          <w:szCs w:val="24"/>
          <w:lang w:val="tt-RU"/>
        </w:rPr>
        <w:t>в  практического владения  рус</w:t>
      </w:r>
      <w:r w:rsidRPr="00B85491">
        <w:rPr>
          <w:rFonts w:ascii="Times New Roman" w:hAnsi="Times New Roman"/>
          <w:b/>
          <w:bCs/>
          <w:iCs/>
          <w:sz w:val="24"/>
          <w:szCs w:val="24"/>
          <w:lang w:val="tt-RU"/>
        </w:rPr>
        <w:t xml:space="preserve">ским языком в устной форме. </w:t>
      </w:r>
      <w:r w:rsidRPr="00B85491">
        <w:rPr>
          <w:rFonts w:ascii="Times New Roman" w:hAnsi="Times New Roman"/>
          <w:bCs/>
          <w:iCs/>
          <w:sz w:val="24"/>
          <w:szCs w:val="24"/>
          <w:lang w:val="tt-RU"/>
        </w:rPr>
        <w:t>В процессе обучения дети должны научить</w:t>
      </w:r>
      <w:r w:rsidR="00316A27">
        <w:rPr>
          <w:rFonts w:ascii="Times New Roman" w:hAnsi="Times New Roman"/>
          <w:bCs/>
          <w:iCs/>
          <w:sz w:val="24"/>
          <w:szCs w:val="24"/>
          <w:lang w:val="tt-RU"/>
        </w:rPr>
        <w:t>ся воспринимать и понимать рус</w:t>
      </w:r>
      <w:r w:rsidRPr="00B85491">
        <w:rPr>
          <w:rFonts w:ascii="Times New Roman" w:hAnsi="Times New Roman"/>
          <w:bCs/>
          <w:iCs/>
          <w:sz w:val="24"/>
          <w:szCs w:val="24"/>
          <w:lang w:val="tt-RU"/>
        </w:rPr>
        <w:t xml:space="preserve">скую </w:t>
      </w:r>
      <w:r w:rsidR="00316A27">
        <w:rPr>
          <w:rFonts w:ascii="Times New Roman" w:hAnsi="Times New Roman"/>
          <w:bCs/>
          <w:iCs/>
          <w:sz w:val="24"/>
          <w:szCs w:val="24"/>
          <w:lang w:val="tt-RU"/>
        </w:rPr>
        <w:t>речь на слух и говорить по-рус</w:t>
      </w:r>
      <w:r w:rsidRPr="00B85491">
        <w:rPr>
          <w:rFonts w:ascii="Times New Roman" w:hAnsi="Times New Roman"/>
          <w:bCs/>
          <w:iCs/>
          <w:sz w:val="24"/>
          <w:szCs w:val="24"/>
          <w:lang w:val="tt-RU"/>
        </w:rPr>
        <w:t>ски в пределах доступной  им  тематики, усвоенных слов.</w:t>
      </w:r>
    </w:p>
    <w:p w:rsidR="004049C7" w:rsidRDefault="004049C7" w:rsidP="004049C7">
      <w:pPr>
        <w:pStyle w:val="ConsPlusNormal"/>
        <w:jc w:val="both"/>
        <w:rPr>
          <w:rFonts w:ascii="Times New Roman" w:hAnsi="Times New Roman" w:cs="Times New Roman"/>
          <w:b/>
          <w:sz w:val="24"/>
          <w:szCs w:val="24"/>
        </w:rPr>
      </w:pPr>
    </w:p>
    <w:p w:rsidR="004049C7" w:rsidRDefault="004049C7" w:rsidP="004049C7">
      <w:pPr>
        <w:pStyle w:val="ConsPlusNormal"/>
        <w:ind w:firstLine="708"/>
        <w:jc w:val="both"/>
        <w:rPr>
          <w:rFonts w:ascii="Times New Roman" w:hAnsi="Times New Roman" w:cs="Times New Roman"/>
          <w:sz w:val="24"/>
          <w:szCs w:val="24"/>
        </w:rPr>
      </w:pPr>
      <w:r w:rsidRPr="00B85491">
        <w:rPr>
          <w:rFonts w:ascii="Times New Roman" w:hAnsi="Times New Roman" w:cs="Times New Roman"/>
          <w:sz w:val="24"/>
          <w:szCs w:val="24"/>
        </w:rPr>
        <w:t>В части ООП ДОУ,  формируемой участниками образовательных отношений так же нашли отражение авторские программы, проекты, технологии  направленные на развитие  детей в одной или нескольких образовательных областей, видах деятельности и культурных практиках, такие как:</w:t>
      </w:r>
    </w:p>
    <w:tbl>
      <w:tblPr>
        <w:tblpPr w:leftFromText="180" w:rightFromText="180" w:vertAnchor="text" w:horzAnchor="margin" w:tblpXSpec="right" w:tblpY="46"/>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5"/>
        <w:gridCol w:w="6180"/>
      </w:tblGrid>
      <w:tr w:rsidR="004049C7" w:rsidTr="00CC0D6E">
        <w:tc>
          <w:tcPr>
            <w:tcW w:w="2325" w:type="dxa"/>
            <w:shd w:val="clear" w:color="auto" w:fill="DBE5F1"/>
          </w:tcPr>
          <w:p w:rsidR="004049C7" w:rsidRPr="007C2864" w:rsidRDefault="004049C7" w:rsidP="00CC0D6E">
            <w:pPr>
              <w:pStyle w:val="ConsPlusNormal"/>
              <w:jc w:val="center"/>
              <w:rPr>
                <w:rFonts w:ascii="Times New Roman" w:hAnsi="Times New Roman" w:cs="Times New Roman"/>
                <w:b/>
                <w:sz w:val="24"/>
                <w:szCs w:val="24"/>
              </w:rPr>
            </w:pPr>
            <w:r w:rsidRPr="007C2864">
              <w:rPr>
                <w:rFonts w:ascii="Times New Roman" w:hAnsi="Times New Roman" w:cs="Times New Roman"/>
                <w:b/>
                <w:sz w:val="24"/>
                <w:szCs w:val="24"/>
              </w:rPr>
              <w:t>Образовательная область</w:t>
            </w:r>
          </w:p>
        </w:tc>
        <w:tc>
          <w:tcPr>
            <w:tcW w:w="6180" w:type="dxa"/>
            <w:shd w:val="clear" w:color="auto" w:fill="DBE5F1"/>
          </w:tcPr>
          <w:p w:rsidR="004049C7" w:rsidRDefault="004049C7" w:rsidP="00CC0D6E">
            <w:pPr>
              <w:pStyle w:val="ConsPlusNormal"/>
              <w:jc w:val="center"/>
              <w:rPr>
                <w:rFonts w:ascii="Times New Roman" w:hAnsi="Times New Roman" w:cs="Times New Roman"/>
                <w:b/>
                <w:sz w:val="24"/>
                <w:szCs w:val="24"/>
              </w:rPr>
            </w:pPr>
            <w:r w:rsidRPr="007C2864">
              <w:rPr>
                <w:rFonts w:ascii="Times New Roman" w:hAnsi="Times New Roman" w:cs="Times New Roman"/>
                <w:b/>
                <w:sz w:val="24"/>
                <w:szCs w:val="24"/>
              </w:rPr>
              <w:t xml:space="preserve">Авторские программы, проекты, </w:t>
            </w:r>
            <w:r>
              <w:rPr>
                <w:rFonts w:ascii="Times New Roman" w:hAnsi="Times New Roman" w:cs="Times New Roman"/>
                <w:b/>
                <w:sz w:val="24"/>
                <w:szCs w:val="24"/>
              </w:rPr>
              <w:t>технологии</w:t>
            </w:r>
          </w:p>
          <w:p w:rsidR="004049C7" w:rsidRPr="007C2864" w:rsidRDefault="004049C7" w:rsidP="00CC0D6E">
            <w:pPr>
              <w:pStyle w:val="ConsPlusNormal"/>
              <w:jc w:val="center"/>
              <w:rPr>
                <w:rFonts w:ascii="Times New Roman" w:hAnsi="Times New Roman" w:cs="Times New Roman"/>
                <w:b/>
                <w:sz w:val="24"/>
                <w:szCs w:val="24"/>
              </w:rPr>
            </w:pPr>
          </w:p>
        </w:tc>
      </w:tr>
      <w:tr w:rsidR="004049C7" w:rsidTr="00CC0D6E">
        <w:tc>
          <w:tcPr>
            <w:tcW w:w="2325" w:type="dxa"/>
            <w:shd w:val="clear" w:color="auto" w:fill="DBE5F1"/>
          </w:tcPr>
          <w:p w:rsidR="004049C7" w:rsidRPr="007C2864" w:rsidRDefault="004049C7" w:rsidP="00CC0D6E">
            <w:pPr>
              <w:pStyle w:val="ConsPlusNormal"/>
              <w:jc w:val="both"/>
              <w:rPr>
                <w:rFonts w:ascii="Times New Roman" w:hAnsi="Times New Roman" w:cs="Times New Roman"/>
                <w:sz w:val="24"/>
                <w:szCs w:val="24"/>
              </w:rPr>
            </w:pPr>
            <w:r w:rsidRPr="007C2864">
              <w:rPr>
                <w:rFonts w:ascii="Times New Roman" w:hAnsi="Times New Roman" w:cs="Times New Roman"/>
                <w:sz w:val="24"/>
                <w:szCs w:val="24"/>
              </w:rPr>
              <w:t>«Физическое развитие»</w:t>
            </w:r>
          </w:p>
        </w:tc>
        <w:tc>
          <w:tcPr>
            <w:tcW w:w="6180" w:type="dxa"/>
            <w:shd w:val="clear" w:color="auto" w:fill="DBE5F1"/>
          </w:tcPr>
          <w:p w:rsidR="004049C7" w:rsidRPr="000C18BF" w:rsidRDefault="004049C7" w:rsidP="00CC0D6E">
            <w:pPr>
              <w:pStyle w:val="ConsPlusNormal"/>
              <w:jc w:val="both"/>
              <w:rPr>
                <w:rFonts w:ascii="Times New Roman" w:hAnsi="Times New Roman" w:cs="Times New Roman"/>
                <w:b/>
                <w:sz w:val="24"/>
                <w:szCs w:val="24"/>
              </w:rPr>
            </w:pPr>
            <w:r w:rsidRPr="00973A58">
              <w:rPr>
                <w:rFonts w:ascii="Times New Roman" w:hAnsi="Times New Roman" w:cs="Times New Roman"/>
                <w:sz w:val="24"/>
                <w:szCs w:val="24"/>
              </w:rPr>
              <w:t>программа</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Здоровейка</w:t>
            </w:r>
            <w:proofErr w:type="spellEnd"/>
            <w:r>
              <w:rPr>
                <w:rFonts w:ascii="Times New Roman" w:hAnsi="Times New Roman" w:cs="Times New Roman"/>
                <w:b/>
                <w:sz w:val="24"/>
                <w:szCs w:val="24"/>
              </w:rPr>
              <w:t>»</w:t>
            </w:r>
          </w:p>
        </w:tc>
      </w:tr>
      <w:tr w:rsidR="004049C7" w:rsidTr="00CC0D6E">
        <w:tc>
          <w:tcPr>
            <w:tcW w:w="2325" w:type="dxa"/>
            <w:shd w:val="clear" w:color="auto" w:fill="DBE5F1"/>
          </w:tcPr>
          <w:p w:rsidR="004049C7" w:rsidRPr="007C2864" w:rsidRDefault="004049C7" w:rsidP="00CC0D6E">
            <w:pPr>
              <w:pStyle w:val="ConsPlusNormal"/>
              <w:jc w:val="both"/>
              <w:rPr>
                <w:rFonts w:ascii="Times New Roman" w:hAnsi="Times New Roman" w:cs="Times New Roman"/>
                <w:sz w:val="24"/>
                <w:szCs w:val="24"/>
              </w:rPr>
            </w:pPr>
            <w:r w:rsidRPr="007C2864">
              <w:rPr>
                <w:rFonts w:ascii="Times New Roman" w:hAnsi="Times New Roman" w:cs="Times New Roman"/>
                <w:sz w:val="24"/>
                <w:szCs w:val="24"/>
              </w:rPr>
              <w:t>«Речевое развитие»</w:t>
            </w:r>
          </w:p>
        </w:tc>
        <w:tc>
          <w:tcPr>
            <w:tcW w:w="6180" w:type="dxa"/>
            <w:shd w:val="clear" w:color="auto" w:fill="DBE5F1"/>
          </w:tcPr>
          <w:p w:rsidR="004049C7" w:rsidRDefault="004049C7" w:rsidP="00CC0D6E">
            <w:pPr>
              <w:pStyle w:val="ConsPlusNormal"/>
              <w:jc w:val="both"/>
              <w:rPr>
                <w:rFonts w:ascii="Times New Roman" w:hAnsi="Times New Roman" w:cs="Times New Roman"/>
                <w:b/>
                <w:sz w:val="24"/>
                <w:szCs w:val="24"/>
              </w:rPr>
            </w:pPr>
            <w:r>
              <w:rPr>
                <w:rFonts w:ascii="Times New Roman" w:hAnsi="Times New Roman" w:cs="Times New Roman"/>
                <w:sz w:val="24"/>
                <w:szCs w:val="24"/>
              </w:rPr>
              <w:t xml:space="preserve">программа </w:t>
            </w:r>
            <w:r w:rsidRPr="00277A51">
              <w:rPr>
                <w:rFonts w:ascii="Times New Roman" w:hAnsi="Times New Roman" w:cs="Times New Roman"/>
                <w:b/>
                <w:sz w:val="24"/>
                <w:szCs w:val="24"/>
              </w:rPr>
              <w:t>«</w:t>
            </w:r>
            <w:r>
              <w:rPr>
                <w:rFonts w:ascii="Times New Roman" w:hAnsi="Times New Roman" w:cs="Times New Roman"/>
                <w:b/>
                <w:sz w:val="24"/>
                <w:szCs w:val="24"/>
              </w:rPr>
              <w:t>Подготовка к школе</w:t>
            </w:r>
            <w:r w:rsidRPr="00277A51">
              <w:rPr>
                <w:rFonts w:ascii="Times New Roman" w:hAnsi="Times New Roman" w:cs="Times New Roman"/>
                <w:b/>
                <w:sz w:val="24"/>
                <w:szCs w:val="24"/>
              </w:rPr>
              <w:t>»</w:t>
            </w:r>
          </w:p>
          <w:p w:rsidR="004049C7" w:rsidRPr="000C18BF" w:rsidRDefault="004049C7" w:rsidP="00CC0D6E">
            <w:pPr>
              <w:pStyle w:val="ConsPlusNormal"/>
              <w:jc w:val="both"/>
              <w:rPr>
                <w:rFonts w:ascii="Times New Roman" w:hAnsi="Times New Roman" w:cs="Times New Roman"/>
                <w:b/>
                <w:sz w:val="24"/>
                <w:szCs w:val="24"/>
              </w:rPr>
            </w:pPr>
          </w:p>
        </w:tc>
      </w:tr>
      <w:tr w:rsidR="004049C7" w:rsidTr="00CC0D6E">
        <w:tc>
          <w:tcPr>
            <w:tcW w:w="2325" w:type="dxa"/>
            <w:shd w:val="clear" w:color="auto" w:fill="DBE5F1"/>
          </w:tcPr>
          <w:p w:rsidR="004049C7" w:rsidRPr="007C2864" w:rsidRDefault="004049C7" w:rsidP="00CC0D6E">
            <w:pPr>
              <w:pStyle w:val="ConsPlusNormal"/>
              <w:jc w:val="both"/>
              <w:rPr>
                <w:rFonts w:ascii="Times New Roman" w:hAnsi="Times New Roman" w:cs="Times New Roman"/>
                <w:sz w:val="24"/>
                <w:szCs w:val="24"/>
              </w:rPr>
            </w:pPr>
            <w:r w:rsidRPr="007C2864">
              <w:rPr>
                <w:rFonts w:ascii="Times New Roman" w:hAnsi="Times New Roman" w:cs="Times New Roman"/>
                <w:sz w:val="24"/>
                <w:szCs w:val="24"/>
              </w:rPr>
              <w:lastRenderedPageBreak/>
              <w:t>«Познавательное развитие»</w:t>
            </w:r>
          </w:p>
        </w:tc>
        <w:tc>
          <w:tcPr>
            <w:tcW w:w="6180" w:type="dxa"/>
            <w:shd w:val="clear" w:color="auto" w:fill="DBE5F1"/>
          </w:tcPr>
          <w:p w:rsidR="004049C7" w:rsidRDefault="004049C7" w:rsidP="00CC0D6E">
            <w:pPr>
              <w:pStyle w:val="ConsPlusNormal"/>
              <w:jc w:val="both"/>
              <w:rPr>
                <w:rFonts w:ascii="Times New Roman" w:hAnsi="Times New Roman" w:cs="Times New Roman"/>
                <w:b/>
                <w:sz w:val="24"/>
                <w:szCs w:val="24"/>
              </w:rPr>
            </w:pPr>
            <w:r>
              <w:rPr>
                <w:rFonts w:ascii="Times New Roman" w:hAnsi="Times New Roman" w:cs="Times New Roman"/>
                <w:sz w:val="24"/>
                <w:szCs w:val="24"/>
              </w:rPr>
              <w:t xml:space="preserve">программа </w:t>
            </w:r>
            <w:r w:rsidRPr="00277A51">
              <w:rPr>
                <w:rFonts w:ascii="Times New Roman" w:hAnsi="Times New Roman" w:cs="Times New Roman"/>
                <w:b/>
                <w:sz w:val="24"/>
                <w:szCs w:val="24"/>
              </w:rPr>
              <w:t>«</w:t>
            </w:r>
            <w:r>
              <w:rPr>
                <w:rFonts w:ascii="Times New Roman" w:hAnsi="Times New Roman" w:cs="Times New Roman"/>
                <w:b/>
                <w:sz w:val="24"/>
                <w:szCs w:val="24"/>
              </w:rPr>
              <w:t>Подготовка к школе</w:t>
            </w:r>
            <w:r w:rsidRPr="00277A51">
              <w:rPr>
                <w:rFonts w:ascii="Times New Roman" w:hAnsi="Times New Roman" w:cs="Times New Roman"/>
                <w:b/>
                <w:sz w:val="24"/>
                <w:szCs w:val="24"/>
              </w:rPr>
              <w:t>»</w:t>
            </w:r>
          </w:p>
          <w:p w:rsidR="004049C7" w:rsidRPr="000C18BF" w:rsidRDefault="004049C7" w:rsidP="00CC0D6E">
            <w:pPr>
              <w:pStyle w:val="ConsPlusNormal"/>
              <w:jc w:val="both"/>
              <w:rPr>
                <w:rFonts w:ascii="Times New Roman" w:hAnsi="Times New Roman" w:cs="Times New Roman"/>
                <w:b/>
                <w:sz w:val="24"/>
                <w:szCs w:val="24"/>
              </w:rPr>
            </w:pPr>
            <w:r w:rsidRPr="00973A58">
              <w:rPr>
                <w:rFonts w:ascii="Times New Roman" w:hAnsi="Times New Roman" w:cs="Times New Roman"/>
                <w:sz w:val="24"/>
                <w:szCs w:val="24"/>
              </w:rPr>
              <w:t>международная программа</w:t>
            </w:r>
            <w:r w:rsidRPr="00973A58">
              <w:rPr>
                <w:rFonts w:ascii="Times New Roman" w:hAnsi="Times New Roman" w:cs="Times New Roman"/>
                <w:b/>
                <w:sz w:val="24"/>
                <w:szCs w:val="24"/>
              </w:rPr>
              <w:t>«Эк</w:t>
            </w:r>
            <w:r>
              <w:rPr>
                <w:rFonts w:ascii="Times New Roman" w:hAnsi="Times New Roman" w:cs="Times New Roman"/>
                <w:b/>
                <w:sz w:val="24"/>
                <w:szCs w:val="24"/>
              </w:rPr>
              <w:t>о-школы/ З</w:t>
            </w:r>
            <w:r w:rsidRPr="00973A58">
              <w:rPr>
                <w:rFonts w:ascii="Times New Roman" w:hAnsi="Times New Roman" w:cs="Times New Roman"/>
                <w:b/>
                <w:sz w:val="24"/>
                <w:szCs w:val="24"/>
              </w:rPr>
              <w:t>еленый флаг»</w:t>
            </w:r>
          </w:p>
        </w:tc>
      </w:tr>
      <w:tr w:rsidR="004049C7" w:rsidTr="00CC0D6E">
        <w:tc>
          <w:tcPr>
            <w:tcW w:w="2325" w:type="dxa"/>
            <w:shd w:val="clear" w:color="auto" w:fill="DBE5F1"/>
          </w:tcPr>
          <w:p w:rsidR="004049C7" w:rsidRPr="007C2864" w:rsidRDefault="004049C7" w:rsidP="00CC0D6E">
            <w:pPr>
              <w:pStyle w:val="ConsPlusNormal"/>
              <w:jc w:val="both"/>
              <w:rPr>
                <w:rFonts w:ascii="Times New Roman" w:hAnsi="Times New Roman" w:cs="Times New Roman"/>
                <w:sz w:val="24"/>
                <w:szCs w:val="24"/>
              </w:rPr>
            </w:pPr>
            <w:r>
              <w:rPr>
                <w:rFonts w:ascii="Times New Roman" w:hAnsi="Times New Roman" w:cs="Times New Roman"/>
                <w:sz w:val="24"/>
                <w:szCs w:val="24"/>
              </w:rPr>
              <w:t>«Социально – коммуникативное</w:t>
            </w:r>
            <w:r w:rsidRPr="007C2864">
              <w:rPr>
                <w:rFonts w:ascii="Times New Roman" w:hAnsi="Times New Roman" w:cs="Times New Roman"/>
                <w:sz w:val="24"/>
                <w:szCs w:val="24"/>
              </w:rPr>
              <w:t xml:space="preserve"> развитие»</w:t>
            </w:r>
          </w:p>
        </w:tc>
        <w:tc>
          <w:tcPr>
            <w:tcW w:w="6180" w:type="dxa"/>
            <w:shd w:val="clear" w:color="auto" w:fill="DBE5F1"/>
          </w:tcPr>
          <w:p w:rsidR="004049C7" w:rsidRPr="000C18BF" w:rsidRDefault="004049C7" w:rsidP="00CC0D6E">
            <w:pPr>
              <w:pStyle w:val="ConsPlusNormal"/>
              <w:jc w:val="both"/>
              <w:rPr>
                <w:rFonts w:ascii="Times New Roman" w:hAnsi="Times New Roman" w:cs="Times New Roman"/>
                <w:b/>
                <w:sz w:val="24"/>
                <w:szCs w:val="24"/>
              </w:rPr>
            </w:pPr>
            <w:r w:rsidRPr="00E558FB">
              <w:rPr>
                <w:rFonts w:ascii="Times New Roman" w:hAnsi="Times New Roman" w:cs="Times New Roman"/>
                <w:sz w:val="24"/>
                <w:szCs w:val="24"/>
              </w:rPr>
              <w:t xml:space="preserve">программа </w:t>
            </w:r>
            <w:r>
              <w:rPr>
                <w:rFonts w:ascii="Times New Roman" w:hAnsi="Times New Roman" w:cs="Times New Roman"/>
                <w:b/>
                <w:sz w:val="24"/>
                <w:szCs w:val="24"/>
              </w:rPr>
              <w:t>«Веселый этикет»</w:t>
            </w:r>
          </w:p>
        </w:tc>
      </w:tr>
      <w:tr w:rsidR="004049C7" w:rsidTr="00CC0D6E">
        <w:tc>
          <w:tcPr>
            <w:tcW w:w="2325" w:type="dxa"/>
            <w:shd w:val="clear" w:color="auto" w:fill="DBE5F1"/>
          </w:tcPr>
          <w:p w:rsidR="004049C7" w:rsidRPr="007C2864" w:rsidRDefault="004049C7" w:rsidP="00CC0D6E">
            <w:pPr>
              <w:pStyle w:val="ConsPlusNormal"/>
              <w:jc w:val="both"/>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r w:rsidRPr="007C2864">
              <w:rPr>
                <w:rFonts w:ascii="Times New Roman" w:hAnsi="Times New Roman" w:cs="Times New Roman"/>
                <w:sz w:val="24"/>
                <w:szCs w:val="24"/>
              </w:rPr>
              <w:t>»</w:t>
            </w:r>
          </w:p>
        </w:tc>
        <w:tc>
          <w:tcPr>
            <w:tcW w:w="6180" w:type="dxa"/>
            <w:shd w:val="clear" w:color="auto" w:fill="DBE5F1"/>
          </w:tcPr>
          <w:p w:rsidR="004049C7" w:rsidRPr="00973A58" w:rsidRDefault="004049C7" w:rsidP="00CC0D6E">
            <w:pPr>
              <w:pStyle w:val="ConsPlusNormal"/>
              <w:jc w:val="both"/>
              <w:rPr>
                <w:rFonts w:ascii="Times New Roman" w:hAnsi="Times New Roman" w:cs="Times New Roman"/>
                <w:b/>
                <w:sz w:val="24"/>
                <w:szCs w:val="24"/>
              </w:rPr>
            </w:pPr>
            <w:r>
              <w:rPr>
                <w:rFonts w:ascii="Times New Roman" w:hAnsi="Times New Roman" w:cs="Times New Roman"/>
                <w:sz w:val="24"/>
                <w:szCs w:val="24"/>
              </w:rPr>
              <w:t xml:space="preserve">программа </w:t>
            </w:r>
            <w:r w:rsidRPr="00973A58">
              <w:rPr>
                <w:rFonts w:ascii="Times New Roman" w:hAnsi="Times New Roman" w:cs="Times New Roman"/>
                <w:b/>
                <w:sz w:val="24"/>
                <w:szCs w:val="24"/>
              </w:rPr>
              <w:t>«Волшебные кисточки»</w:t>
            </w:r>
          </w:p>
          <w:p w:rsidR="004049C7" w:rsidRPr="006729CF" w:rsidRDefault="004049C7" w:rsidP="00CC0D6E">
            <w:pPr>
              <w:pStyle w:val="ConsPlusNormal"/>
              <w:jc w:val="both"/>
              <w:rPr>
                <w:rFonts w:ascii="Times New Roman" w:hAnsi="Times New Roman" w:cs="Times New Roman"/>
                <w:b/>
                <w:sz w:val="24"/>
                <w:szCs w:val="24"/>
              </w:rPr>
            </w:pPr>
            <w:r>
              <w:rPr>
                <w:rFonts w:ascii="Times New Roman" w:hAnsi="Times New Roman" w:cs="Times New Roman"/>
                <w:sz w:val="24"/>
                <w:szCs w:val="24"/>
              </w:rPr>
              <w:t>программа «</w:t>
            </w:r>
            <w:r w:rsidRPr="006729CF">
              <w:rPr>
                <w:rFonts w:ascii="Times New Roman" w:hAnsi="Times New Roman" w:cs="Times New Roman"/>
                <w:b/>
                <w:sz w:val="24"/>
                <w:szCs w:val="24"/>
              </w:rPr>
              <w:t>Цветные ладошки</w:t>
            </w:r>
            <w:r>
              <w:rPr>
                <w:rFonts w:ascii="Times New Roman" w:hAnsi="Times New Roman" w:cs="Times New Roman"/>
                <w:sz w:val="24"/>
                <w:szCs w:val="24"/>
              </w:rPr>
              <w:t>»</w:t>
            </w:r>
          </w:p>
        </w:tc>
      </w:tr>
      <w:tr w:rsidR="004049C7" w:rsidTr="00CC0D6E">
        <w:tc>
          <w:tcPr>
            <w:tcW w:w="2325" w:type="dxa"/>
            <w:shd w:val="clear" w:color="auto" w:fill="DBE5F1"/>
          </w:tcPr>
          <w:p w:rsidR="004049C7" w:rsidRPr="008172F1" w:rsidRDefault="004049C7" w:rsidP="00CC0D6E">
            <w:pPr>
              <w:pStyle w:val="ConsPlusNormal"/>
              <w:jc w:val="both"/>
              <w:rPr>
                <w:rFonts w:ascii="Times New Roman" w:hAnsi="Times New Roman" w:cs="Times New Roman"/>
                <w:b/>
                <w:sz w:val="24"/>
                <w:szCs w:val="24"/>
              </w:rPr>
            </w:pPr>
            <w:r w:rsidRPr="008172F1">
              <w:rPr>
                <w:rFonts w:ascii="Times New Roman" w:hAnsi="Times New Roman" w:cs="Times New Roman"/>
                <w:b/>
                <w:sz w:val="24"/>
                <w:szCs w:val="24"/>
              </w:rPr>
              <w:t>Национально – региональный компонент</w:t>
            </w:r>
          </w:p>
        </w:tc>
        <w:tc>
          <w:tcPr>
            <w:tcW w:w="6180" w:type="dxa"/>
            <w:shd w:val="clear" w:color="auto" w:fill="DBE5F1"/>
          </w:tcPr>
          <w:p w:rsidR="004049C7" w:rsidRPr="007C2864" w:rsidRDefault="004049C7" w:rsidP="00CC0D6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Pr="00E558FB">
              <w:rPr>
                <w:rFonts w:ascii="Times New Roman" w:hAnsi="Times New Roman" w:cs="Times New Roman"/>
                <w:b/>
                <w:sz w:val="24"/>
                <w:szCs w:val="24"/>
              </w:rPr>
              <w:t>«Тел чишмәсе</w:t>
            </w:r>
            <w:r>
              <w:rPr>
                <w:rFonts w:ascii="Times New Roman" w:hAnsi="Times New Roman" w:cs="Times New Roman"/>
                <w:b/>
                <w:sz w:val="24"/>
                <w:szCs w:val="24"/>
              </w:rPr>
              <w:t>»</w:t>
            </w:r>
          </w:p>
        </w:tc>
      </w:tr>
    </w:tbl>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5D259F" w:rsidRDefault="005D259F"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pStyle w:val="ConsPlusNormal"/>
        <w:spacing w:line="360" w:lineRule="auto"/>
        <w:jc w:val="both"/>
        <w:rPr>
          <w:rFonts w:ascii="Times New Roman" w:hAnsi="Times New Roman" w:cs="Times New Roman"/>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pStyle w:val="a4"/>
        <w:spacing w:line="276" w:lineRule="auto"/>
        <w:ind w:firstLine="709"/>
      </w:pPr>
    </w:p>
    <w:p w:rsidR="004049C7" w:rsidRPr="00092053" w:rsidRDefault="003778F4" w:rsidP="004049C7">
      <w:pPr>
        <w:pStyle w:val="a4"/>
        <w:spacing w:line="276" w:lineRule="auto"/>
        <w:ind w:firstLine="709"/>
      </w:pPr>
      <w:r w:rsidRPr="003778F4">
        <w:rPr>
          <w:rFonts w:ascii="Times New Roman" w:hAnsi="Times New Roman"/>
          <w:noProof/>
          <w:sz w:val="24"/>
          <w:szCs w:val="24"/>
        </w:rPr>
        <w:lastRenderedPageBreak/>
        <w:pict>
          <v:roundrect id="Скругленный прямоугольник 39" o:spid="_x0000_s1034" style="position:absolute;left:0;text-align:left;margin-left:31.6pt;margin-top:-12.45pt;width:409pt;height:7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" fillcolor="#fff2cc" strokecolor="#d9d9d9" strokeweight="15pt">
            <v:stroke opacity="32896f" linestyle="thinThick" joinstyle="bevel"/>
            <v:path arrowok="t"/>
            <v:textbox>
              <w:txbxContent>
                <w:p w:rsidR="00316A27" w:rsidRDefault="00316A27" w:rsidP="004049C7">
                  <w:pPr>
                    <w:pStyle w:val="Default"/>
                    <w:jc w:val="center"/>
                    <w:rPr>
                      <w:b/>
                      <w:bCs/>
                      <w:iCs/>
                      <w:sz w:val="28"/>
                      <w:szCs w:val="28"/>
                    </w:rPr>
                  </w:pPr>
                  <w:r>
                    <w:rPr>
                      <w:b/>
                      <w:bCs/>
                      <w:iCs/>
                      <w:sz w:val="28"/>
                      <w:szCs w:val="28"/>
                    </w:rPr>
                    <w:t xml:space="preserve">ВОЗРАСТНЫЕ ХАРАКТЕРИСТИКИ КОНТИНГЕНТА </w:t>
                  </w:r>
                  <w:r w:rsidRPr="008B465A">
                    <w:rPr>
                      <w:b/>
                      <w:bCs/>
                      <w:iCs/>
                      <w:sz w:val="28"/>
                      <w:szCs w:val="28"/>
                    </w:rPr>
                    <w:t>ДЕТЕЙ</w:t>
                  </w:r>
                </w:p>
                <w:p w:rsidR="00316A27" w:rsidRDefault="00316A27" w:rsidP="004049C7">
                  <w:pPr>
                    <w:pStyle w:val="Default"/>
                    <w:jc w:val="center"/>
                    <w:rPr>
                      <w:b/>
                      <w:bCs/>
                      <w:iCs/>
                      <w:sz w:val="28"/>
                      <w:szCs w:val="28"/>
                    </w:rPr>
                  </w:pPr>
                  <w:r>
                    <w:rPr>
                      <w:b/>
                      <w:bCs/>
                      <w:iCs/>
                      <w:sz w:val="28"/>
                      <w:szCs w:val="28"/>
                    </w:rPr>
                    <w:t>раннего и дошкольного возраста</w:t>
                  </w:r>
                </w:p>
                <w:p w:rsidR="00316A27" w:rsidRDefault="00316A27" w:rsidP="004049C7">
                  <w:pPr>
                    <w:jc w:val="center"/>
                  </w:pPr>
                </w:p>
              </w:txbxContent>
            </v:textbox>
            <w10:wrap anchorx="margin"/>
          </v:roundrect>
        </w:pict>
      </w:r>
    </w:p>
    <w:p w:rsidR="004049C7" w:rsidRDefault="004049C7" w:rsidP="004049C7">
      <w:pPr>
        <w:jc w:val="center"/>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3778F4" w:rsidP="004049C7">
      <w:pPr>
        <w:spacing w:after="160" w:line="259" w:lineRule="auto"/>
        <w:rPr>
          <w:rFonts w:ascii="Times New Roman" w:hAnsi="Times New Roman"/>
          <w:sz w:val="24"/>
          <w:szCs w:val="24"/>
        </w:rPr>
      </w:pPr>
      <w:r>
        <w:rPr>
          <w:rFonts w:ascii="Times New Roman" w:hAnsi="Times New Roman"/>
          <w:noProof/>
          <w:sz w:val="24"/>
          <w:szCs w:val="24"/>
          <w:lang w:eastAsia="ru-RU"/>
        </w:rPr>
        <w:pict>
          <v:roundrect id="Скругленный прямоугольник 38" o:spid="_x0000_s1035" style="position:absolute;margin-left:36.55pt;margin-top:14.9pt;width:413.6pt;height:6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" fillcolor="white [3212]" strokecolor="#d9d9d9" strokeweight="15pt">
            <v:stroke opacity="32896f" linestyle="thinThick" joinstyle="bevel"/>
            <v:path arrowok="t"/>
            <v:textbox>
              <w:txbxContent>
                <w:p w:rsidR="00316A27" w:rsidRPr="00887763" w:rsidRDefault="00316A2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ВОЗРАСТНАЯ ХАРАКТЕРИСТИКА</w:t>
                  </w:r>
                </w:p>
                <w:p w:rsidR="00316A27" w:rsidRDefault="00316A27" w:rsidP="004049C7"/>
              </w:txbxContent>
            </v:textbox>
            <w10:wrap anchorx="margin"/>
          </v:roundrect>
        </w:pict>
      </w: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Pr="0067078F" w:rsidRDefault="004049C7" w:rsidP="004049C7">
      <w:pPr>
        <w:autoSpaceDE w:val="0"/>
        <w:autoSpaceDN w:val="0"/>
        <w:adjustRightInd w:val="0"/>
        <w:ind w:firstLine="567"/>
        <w:jc w:val="both"/>
        <w:rPr>
          <w:color w:val="000000"/>
        </w:rPr>
      </w:pPr>
      <w:r w:rsidRPr="0067078F">
        <w:rPr>
          <w:b/>
          <w:bCs/>
          <w:i/>
          <w:iCs/>
          <w:color w:val="000000"/>
        </w:rPr>
        <w:t xml:space="preserve">Возрастная характеристика детей 2-3 лет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i/>
          <w:iCs/>
          <w:color w:val="000000"/>
        </w:rPr>
        <w:t xml:space="preserve">Физическое развитие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t xml:space="preserve">Дети владеют основными жизненно важными </w:t>
      </w:r>
      <w:r w:rsidRPr="006729CF">
        <w:rPr>
          <w:rFonts w:ascii="Times New Roman" w:hAnsi="Times New Roman"/>
          <w:i/>
          <w:iCs/>
          <w:color w:val="000000"/>
        </w:rPr>
        <w:t xml:space="preserve">движениями </w:t>
      </w:r>
      <w:r w:rsidRPr="006729CF">
        <w:rPr>
          <w:rFonts w:ascii="Times New Roman" w:hAnsi="Times New Roman"/>
          <w:color w:val="000000"/>
        </w:rPr>
        <w:t xml:space="preserve">(ходьба, бег, лазание, действия с предметами), сидят на корточках, спрыгивают с нижней ступеньки.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i/>
          <w:iCs/>
          <w:color w:val="000000"/>
        </w:rPr>
        <w:t xml:space="preserve">Социально-личностное развитие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t xml:space="preserve">У 2 летних детей наблюдается устойчивое </w:t>
      </w:r>
      <w:r w:rsidRPr="006729CF">
        <w:rPr>
          <w:rFonts w:ascii="Times New Roman" w:hAnsi="Times New Roman"/>
          <w:i/>
          <w:iCs/>
          <w:color w:val="000000"/>
        </w:rPr>
        <w:t>эмоциональное состояние</w:t>
      </w:r>
      <w:r w:rsidRPr="006729CF">
        <w:rPr>
          <w:rFonts w:ascii="Times New Roman" w:hAnsi="Times New Roman"/>
          <w:color w:val="000000"/>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6729CF">
        <w:rPr>
          <w:rFonts w:ascii="Times New Roman" w:hAnsi="Times New Roman"/>
          <w:color w:val="000000"/>
        </w:rPr>
        <w:t>со</w:t>
      </w:r>
      <w:proofErr w:type="gramEnd"/>
      <w:r w:rsidRPr="006729CF">
        <w:rPr>
          <w:rFonts w:ascii="Times New Roman" w:hAnsi="Times New Roman"/>
          <w:color w:val="000000"/>
        </w:rPr>
        <w:t xml:space="preserve"> взрослыми и др.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i/>
          <w:iCs/>
          <w:color w:val="000000"/>
        </w:rPr>
        <w:t xml:space="preserve">Познавательно-речевое развитие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t xml:space="preserve">В ходе совместной </w:t>
      </w:r>
      <w:proofErr w:type="gramStart"/>
      <w:r w:rsidRPr="006729CF">
        <w:rPr>
          <w:rFonts w:ascii="Times New Roman" w:hAnsi="Times New Roman"/>
          <w:color w:val="000000"/>
        </w:rPr>
        <w:t>со</w:t>
      </w:r>
      <w:proofErr w:type="gramEnd"/>
      <w:r w:rsidRPr="006729CF">
        <w:rPr>
          <w:rFonts w:ascii="Times New Roman" w:hAnsi="Times New Roman"/>
          <w:color w:val="000000"/>
        </w:rPr>
        <w:t xml:space="preserve"> взрослыми предметной деятельности продолжает развиваться понимание </w:t>
      </w:r>
      <w:r w:rsidRPr="006729CF">
        <w:rPr>
          <w:rFonts w:ascii="Times New Roman" w:hAnsi="Times New Roman"/>
          <w:i/>
          <w:iCs/>
          <w:color w:val="000000"/>
        </w:rPr>
        <w:t>речи</w:t>
      </w:r>
      <w:r w:rsidRPr="006729CF">
        <w:rPr>
          <w:rFonts w:ascii="Times New Roman" w:hAnsi="Times New Roman"/>
          <w:color w:val="000000"/>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w:t>
      </w:r>
      <w:proofErr w:type="gramStart"/>
      <w:r w:rsidRPr="006729CF">
        <w:rPr>
          <w:rFonts w:ascii="Times New Roman" w:hAnsi="Times New Roman"/>
          <w:color w:val="000000"/>
        </w:rPr>
        <w:t>со</w:t>
      </w:r>
      <w:proofErr w:type="gramEnd"/>
      <w:r w:rsidRPr="006729CF">
        <w:rPr>
          <w:rFonts w:ascii="Times New Roman" w:hAnsi="Times New Roman"/>
          <w:color w:val="000000"/>
        </w:rPr>
        <w:t xml:space="preserve"> взрослым используют практически все части речи. Активный словарь достигает 1000-1500 слов. К концу 3-го года жизни речь становится средством общения</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t xml:space="preserve">ребенка со сверстниками, дети воспринимают все звуки родного языка, но произносят их с большими искажениями.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lastRenderedPageBreak/>
        <w:t xml:space="preserve">В сфере </w:t>
      </w:r>
      <w:r w:rsidRPr="006729CF">
        <w:rPr>
          <w:rFonts w:ascii="Times New Roman" w:hAnsi="Times New Roman"/>
          <w:i/>
          <w:iCs/>
          <w:color w:val="000000"/>
        </w:rPr>
        <w:t xml:space="preserve">познавательного развития </w:t>
      </w:r>
      <w:r w:rsidRPr="006729CF">
        <w:rPr>
          <w:rFonts w:ascii="Times New Roman" w:hAnsi="Times New Roman"/>
          <w:color w:val="000000"/>
        </w:rPr>
        <w:t xml:space="preserve">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6729CF">
        <w:rPr>
          <w:rFonts w:ascii="Times New Roman" w:hAnsi="Times New Roman"/>
          <w:color w:val="000000"/>
        </w:rPr>
        <w:t>речедвигательные</w:t>
      </w:r>
      <w:proofErr w:type="spellEnd"/>
      <w:r w:rsidRPr="006729CF">
        <w:rPr>
          <w:rFonts w:ascii="Times New Roman" w:hAnsi="Times New Roman"/>
          <w:color w:val="000000"/>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6729CF">
        <w:rPr>
          <w:rFonts w:ascii="Times New Roman" w:hAnsi="Times New Roman"/>
          <w:i/>
          <w:iCs/>
          <w:color w:val="000000"/>
        </w:rPr>
        <w:t xml:space="preserve">Внимание </w:t>
      </w:r>
      <w:r w:rsidRPr="006729CF">
        <w:rPr>
          <w:rFonts w:ascii="Times New Roman" w:hAnsi="Times New Roman"/>
          <w:color w:val="000000"/>
        </w:rPr>
        <w:t xml:space="preserve">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w:t>
      </w:r>
      <w:r w:rsidRPr="006729CF">
        <w:rPr>
          <w:rFonts w:ascii="Times New Roman" w:hAnsi="Times New Roman"/>
          <w:i/>
          <w:iCs/>
          <w:color w:val="000000"/>
        </w:rPr>
        <w:t xml:space="preserve">Память </w:t>
      </w:r>
      <w:r w:rsidRPr="006729CF">
        <w:rPr>
          <w:rFonts w:ascii="Times New Roman" w:hAnsi="Times New Roman"/>
          <w:color w:val="000000"/>
        </w:rPr>
        <w:t xml:space="preserve">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w:t>
      </w:r>
      <w:proofErr w:type="gramStart"/>
      <w:r w:rsidRPr="006729CF">
        <w:rPr>
          <w:rFonts w:ascii="Times New Roman" w:hAnsi="Times New Roman"/>
          <w:color w:val="000000"/>
        </w:rPr>
        <w:t>за чем</w:t>
      </w:r>
      <w:proofErr w:type="gramEnd"/>
      <w:r w:rsidRPr="006729CF">
        <w:rPr>
          <w:rFonts w:ascii="Times New Roman" w:hAnsi="Times New Roman"/>
          <w:color w:val="000000"/>
        </w:rPr>
        <w:t xml:space="preserve"> наблюдали. Ребенок запоминает то, что запомнилось само. Основной формой мышления становится </w:t>
      </w:r>
      <w:proofErr w:type="gramStart"/>
      <w:r w:rsidRPr="006729CF">
        <w:rPr>
          <w:rFonts w:ascii="Times New Roman" w:hAnsi="Times New Roman"/>
          <w:color w:val="000000"/>
        </w:rPr>
        <w:t>наглядно-действенная</w:t>
      </w:r>
      <w:proofErr w:type="gramEnd"/>
      <w:r w:rsidRPr="006729CF">
        <w:rPr>
          <w:rFonts w:ascii="Times New Roman" w:hAnsi="Times New Roman"/>
          <w:color w:val="000000"/>
        </w:rPr>
        <w:t xml:space="preserve">.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i/>
          <w:iCs/>
          <w:color w:val="000000"/>
        </w:rPr>
        <w:t xml:space="preserve">Художественно-эстетическое развитие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color w:val="000000"/>
        </w:rPr>
        <w:t xml:space="preserve">В этом возрасте наиболее доступными видами </w:t>
      </w:r>
      <w:r w:rsidRPr="006729CF">
        <w:rPr>
          <w:rFonts w:ascii="Times New Roman" w:hAnsi="Times New Roman"/>
          <w:i/>
          <w:iCs/>
          <w:color w:val="000000"/>
        </w:rPr>
        <w:t xml:space="preserve">изобразительной деятельности </w:t>
      </w:r>
      <w:r w:rsidRPr="006729CF">
        <w:rPr>
          <w:rFonts w:ascii="Times New Roman" w:hAnsi="Times New Roman"/>
          <w:color w:val="000000"/>
        </w:rPr>
        <w:t>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6729CF">
        <w:rPr>
          <w:rFonts w:ascii="Times New Roman" w:hAnsi="Times New Roman"/>
          <w:color w:val="000000"/>
        </w:rPr>
        <w:t>головонога</w:t>
      </w:r>
      <w:proofErr w:type="spellEnd"/>
      <w:r w:rsidRPr="006729CF">
        <w:rPr>
          <w:rFonts w:ascii="Times New Roman" w:hAnsi="Times New Roman"/>
          <w:color w:val="000000"/>
        </w:rPr>
        <w:t xml:space="preserve">» - и отходящих от нее линий. </w:t>
      </w:r>
    </w:p>
    <w:p w:rsidR="004049C7" w:rsidRPr="006729CF" w:rsidRDefault="004049C7" w:rsidP="004049C7">
      <w:pPr>
        <w:autoSpaceDE w:val="0"/>
        <w:autoSpaceDN w:val="0"/>
        <w:adjustRightInd w:val="0"/>
        <w:jc w:val="both"/>
        <w:rPr>
          <w:rFonts w:ascii="Times New Roman" w:hAnsi="Times New Roman"/>
          <w:color w:val="000000"/>
        </w:rPr>
      </w:pPr>
      <w:r w:rsidRPr="006729CF">
        <w:rPr>
          <w:rFonts w:ascii="Times New Roman" w:hAnsi="Times New Roman"/>
          <w:i/>
          <w:iCs/>
          <w:color w:val="000000"/>
        </w:rPr>
        <w:t xml:space="preserve">В музыкальной деятельности </w:t>
      </w:r>
      <w:r w:rsidRPr="006729CF">
        <w:rPr>
          <w:rFonts w:ascii="Times New Roman" w:hAnsi="Times New Roman"/>
          <w:color w:val="000000"/>
        </w:rPr>
        <w:t>у ребенка возникает интерес и желание слушать музыку, выполнять простейшие музыкально-</w:t>
      </w:r>
      <w:proofErr w:type="gramStart"/>
      <w:r w:rsidRPr="006729CF">
        <w:rPr>
          <w:rFonts w:ascii="Times New Roman" w:hAnsi="Times New Roman"/>
          <w:color w:val="000000"/>
        </w:rPr>
        <w:t>ритмические и танцевальные движения</w:t>
      </w:r>
      <w:proofErr w:type="gramEnd"/>
      <w:r w:rsidRPr="006729CF">
        <w:rPr>
          <w:rFonts w:ascii="Times New Roman" w:hAnsi="Times New Roman"/>
          <w:color w:val="000000"/>
        </w:rPr>
        <w:t xml:space="preserve">. Ребенок вместе </w:t>
      </w:r>
      <w:proofErr w:type="gramStart"/>
      <w:r w:rsidRPr="006729CF">
        <w:rPr>
          <w:rFonts w:ascii="Times New Roman" w:hAnsi="Times New Roman"/>
          <w:color w:val="000000"/>
        </w:rPr>
        <w:t>со</w:t>
      </w:r>
      <w:proofErr w:type="gramEnd"/>
      <w:r w:rsidRPr="006729CF">
        <w:rPr>
          <w:rFonts w:ascii="Times New Roman" w:hAnsi="Times New Roman"/>
          <w:color w:val="000000"/>
        </w:rPr>
        <w:t xml:space="preserve"> взрослым способен подпевать элементарные музыкальные фразы. </w:t>
      </w:r>
    </w:p>
    <w:p w:rsidR="004049C7" w:rsidRPr="00887763" w:rsidRDefault="004049C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ВОЗРАСТНАЯ ХАРАКТЕРИСТИКА</w:t>
      </w:r>
    </w:p>
    <w:p w:rsidR="004049C7" w:rsidRPr="00887763" w:rsidRDefault="004049C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контингента детей 3-4 лет (</w:t>
      </w:r>
      <w:r w:rsidRPr="00887763">
        <w:rPr>
          <w:rFonts w:ascii="Times New Roman" w:eastAsia="Times New Roman" w:hAnsi="Times New Roman"/>
          <w:b/>
          <w:bCs/>
          <w:i/>
          <w:iCs/>
          <w:sz w:val="24"/>
          <w:szCs w:val="24"/>
          <w:lang w:val="en-US"/>
        </w:rPr>
        <w:t>II</w:t>
      </w:r>
      <w:r w:rsidRPr="00887763">
        <w:rPr>
          <w:rFonts w:ascii="Times New Roman" w:eastAsia="Times New Roman" w:hAnsi="Times New Roman"/>
          <w:b/>
          <w:bCs/>
          <w:i/>
          <w:iCs/>
          <w:sz w:val="24"/>
          <w:szCs w:val="24"/>
        </w:rPr>
        <w:t xml:space="preserve"> мл</w:t>
      </w:r>
      <w:proofErr w:type="gramStart"/>
      <w:r w:rsidRPr="00887763">
        <w:rPr>
          <w:rFonts w:ascii="Times New Roman" w:eastAsia="Times New Roman" w:hAnsi="Times New Roman"/>
          <w:b/>
          <w:bCs/>
          <w:i/>
          <w:iCs/>
          <w:sz w:val="24"/>
          <w:szCs w:val="24"/>
        </w:rPr>
        <w:t>.г</w:t>
      </w:r>
      <w:proofErr w:type="gramEnd"/>
      <w:r w:rsidRPr="00887763">
        <w:rPr>
          <w:rFonts w:ascii="Times New Roman" w:eastAsia="Times New Roman" w:hAnsi="Times New Roman"/>
          <w:b/>
          <w:bCs/>
          <w:i/>
          <w:iCs/>
          <w:sz w:val="24"/>
          <w:szCs w:val="24"/>
        </w:rPr>
        <w:t>р.)</w:t>
      </w:r>
    </w:p>
    <w:p w:rsidR="004049C7" w:rsidRPr="00A66BE5" w:rsidRDefault="004049C7" w:rsidP="004049C7">
      <w:pPr>
        <w:shd w:val="clear" w:color="auto" w:fill="FFFFFF"/>
        <w:autoSpaceDE w:val="0"/>
        <w:autoSpaceDN w:val="0"/>
        <w:adjustRightInd w:val="0"/>
        <w:spacing w:after="0" w:line="240" w:lineRule="auto"/>
        <w:jc w:val="both"/>
        <w:rPr>
          <w:rFonts w:ascii="Times New Roman" w:hAnsi="Times New Roman"/>
          <w:b/>
          <w:sz w:val="24"/>
          <w:szCs w:val="24"/>
        </w:rPr>
      </w:pPr>
      <w:r w:rsidRPr="00A66BE5">
        <w:rPr>
          <w:rFonts w:ascii="Times New Roman" w:eastAsia="Times New Roman" w:hAnsi="Times New Roman"/>
          <w:color w:val="000000"/>
          <w:sz w:val="24"/>
          <w:szCs w:val="24"/>
        </w:rPr>
        <w:t xml:space="preserve">В возрасте 3-4 лет ребенок постепенно выходит за пределы семейного круга. Его </w:t>
      </w:r>
      <w:r w:rsidRPr="00A66BE5">
        <w:rPr>
          <w:rFonts w:ascii="Times New Roman" w:eastAsia="Times New Roman" w:hAnsi="Times New Roman"/>
          <w:b/>
          <w:i/>
          <w:iCs/>
          <w:color w:val="000000"/>
          <w:sz w:val="24"/>
          <w:szCs w:val="24"/>
        </w:rPr>
        <w:t xml:space="preserve">общение становится </w:t>
      </w:r>
      <w:proofErr w:type="spellStart"/>
      <w:r w:rsidRPr="00A66BE5">
        <w:rPr>
          <w:rFonts w:ascii="Times New Roman" w:eastAsia="Times New Roman" w:hAnsi="Times New Roman"/>
          <w:b/>
          <w:i/>
          <w:iCs/>
          <w:color w:val="000000"/>
          <w:sz w:val="24"/>
          <w:szCs w:val="24"/>
        </w:rPr>
        <w:t>внеситуативным.</w:t>
      </w:r>
      <w:r w:rsidRPr="00A66BE5">
        <w:rPr>
          <w:rFonts w:ascii="Times New Roman" w:eastAsia="Times New Roman" w:hAnsi="Times New Roman"/>
          <w:color w:val="000000"/>
          <w:sz w:val="24"/>
          <w:szCs w:val="24"/>
        </w:rPr>
        <w:t>Взрослый</w:t>
      </w:r>
      <w:proofErr w:type="spellEnd"/>
      <w:r w:rsidRPr="00A66BE5">
        <w:rPr>
          <w:rFonts w:ascii="Times New Roman" w:eastAsia="Times New Roman" w:hAnsi="Times New Roman"/>
          <w:color w:val="000000"/>
          <w:sz w:val="24"/>
          <w:szCs w:val="24"/>
        </w:rPr>
        <w:t xml:space="preserve"> становится для ребенка не толп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A66BE5">
        <w:rPr>
          <w:rFonts w:ascii="Times New Roman" w:eastAsia="Times New Roman" w:hAnsi="Times New Roman"/>
          <w:b/>
          <w:i/>
          <w:iCs/>
          <w:color w:val="000000"/>
          <w:sz w:val="24"/>
          <w:szCs w:val="24"/>
        </w:rPr>
        <w:t>игры, которая становится ведущим видом деятельности в дошкольном возрасте.</w:t>
      </w:r>
    </w:p>
    <w:p w:rsidR="004049C7" w:rsidRPr="00A66BE5"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66BE5">
        <w:rPr>
          <w:rFonts w:ascii="Times New Roman" w:eastAsia="Times New Roman" w:hAnsi="Times New Roman"/>
          <w:color w:val="00000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4049C7" w:rsidRPr="00A66BE5" w:rsidRDefault="004049C7" w:rsidP="004049C7">
      <w:pPr>
        <w:shd w:val="clear" w:color="auto" w:fill="FFFFFF"/>
        <w:autoSpaceDE w:val="0"/>
        <w:autoSpaceDN w:val="0"/>
        <w:adjustRightInd w:val="0"/>
        <w:spacing w:after="0" w:line="240" w:lineRule="auto"/>
        <w:jc w:val="both"/>
        <w:rPr>
          <w:rFonts w:ascii="Times New Roman" w:hAnsi="Times New Roman"/>
          <w:sz w:val="24"/>
          <w:szCs w:val="24"/>
        </w:rPr>
      </w:pPr>
      <w:r w:rsidRPr="00A66BE5">
        <w:rPr>
          <w:rFonts w:ascii="Times New Roman" w:eastAsia="Times New Roman" w:hAnsi="Times New Roman"/>
          <w:b/>
          <w:i/>
          <w:iCs/>
          <w:color w:val="000000"/>
          <w:sz w:val="24"/>
          <w:szCs w:val="24"/>
        </w:rPr>
        <w:t>Изобразительная деятельность ребенка зависит от его представлений о предмете</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4049C7" w:rsidRPr="00A66BE5"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66BE5">
        <w:rPr>
          <w:rFonts w:ascii="Times New Roman" w:eastAsia="Times New Roman" w:hAnsi="Times New Roman"/>
          <w:b/>
          <w:i/>
          <w:iCs/>
          <w:color w:val="000000"/>
          <w:sz w:val="24"/>
          <w:szCs w:val="24"/>
        </w:rPr>
        <w:t>Большое значение для развития мелкой моторики имеет лепка.</w:t>
      </w:r>
      <w:r w:rsidRPr="00A66BE5">
        <w:rPr>
          <w:rFonts w:ascii="Times New Roman" w:eastAsia="Times New Roman" w:hAnsi="Times New Roman"/>
          <w:color w:val="000000"/>
          <w:sz w:val="24"/>
          <w:szCs w:val="24"/>
        </w:rPr>
        <w:t>Младшие дошкольники способны под руководством взрослого вылепить простые предметы.</w:t>
      </w:r>
    </w:p>
    <w:p w:rsidR="004049C7" w:rsidRPr="00A66BE5"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66BE5">
        <w:rPr>
          <w:rFonts w:ascii="Times New Roman" w:eastAsia="Times New Roman" w:hAnsi="Times New Roman"/>
          <w:color w:val="00000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4049C7" w:rsidRPr="00A66BE5"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66BE5">
        <w:rPr>
          <w:rFonts w:ascii="Times New Roman" w:eastAsia="Times New Roman" w:hAnsi="Times New Roman"/>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4049C7" w:rsidRPr="00A66BE5"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66BE5">
        <w:rPr>
          <w:rFonts w:ascii="Times New Roman" w:eastAsia="Times New Roman" w:hAnsi="Times New Roman"/>
          <w:color w:val="000000"/>
          <w:sz w:val="24"/>
          <w:szCs w:val="24"/>
        </w:rPr>
        <w:lastRenderedPageBreak/>
        <w:t xml:space="preserve">В младшем дошкольном возрасте развивается перцептивная деятельность. Дети от использования </w:t>
      </w:r>
      <w:proofErr w:type="spellStart"/>
      <w:r w:rsidRPr="00A66BE5">
        <w:rPr>
          <w:rFonts w:ascii="Times New Roman" w:eastAsia="Times New Roman" w:hAnsi="Times New Roman"/>
          <w:color w:val="000000"/>
          <w:sz w:val="24"/>
          <w:szCs w:val="24"/>
        </w:rPr>
        <w:t>предэталонов</w:t>
      </w:r>
      <w:proofErr w:type="spellEnd"/>
      <w:r w:rsidRPr="00A66BE5">
        <w:rPr>
          <w:rFonts w:ascii="Times New Roman" w:eastAsia="Times New Roman" w:hAnsi="Times New Roman"/>
          <w:color w:val="000000"/>
          <w:sz w:val="24"/>
          <w:szCs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4049C7" w:rsidRPr="00A66BE5" w:rsidRDefault="004049C7" w:rsidP="004049C7">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A66BE5">
        <w:rPr>
          <w:rFonts w:ascii="Times New Roman" w:eastAsia="Times New Roman" w:hAnsi="Times New Roman"/>
          <w:color w:val="000000"/>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4049C7" w:rsidRPr="00A66BE5" w:rsidRDefault="004049C7" w:rsidP="004049C7">
      <w:pPr>
        <w:shd w:val="clear" w:color="auto" w:fill="FFFFFF"/>
        <w:autoSpaceDE w:val="0"/>
        <w:autoSpaceDN w:val="0"/>
        <w:adjustRightInd w:val="0"/>
        <w:spacing w:after="0" w:line="240" w:lineRule="auto"/>
        <w:jc w:val="both"/>
        <w:rPr>
          <w:rFonts w:ascii="Times New Roman" w:hAnsi="Times New Roman"/>
          <w:b/>
          <w:sz w:val="24"/>
          <w:szCs w:val="24"/>
        </w:rPr>
      </w:pPr>
      <w:r w:rsidRPr="00A66BE5">
        <w:rPr>
          <w:rFonts w:ascii="Times New Roman" w:hAnsi="Times New Roman"/>
          <w:color w:val="000000"/>
          <w:spacing w:val="-1"/>
          <w:sz w:val="24"/>
          <w:szCs w:val="24"/>
        </w:rPr>
        <w:t>Продолжает развиваться наглядно-действенное мышление. При этом преобразо</w:t>
      </w:r>
      <w:r w:rsidRPr="00A66BE5">
        <w:rPr>
          <w:rFonts w:ascii="Times New Roman" w:hAnsi="Times New Roman"/>
          <w:color w:val="000000"/>
          <w:spacing w:val="-3"/>
          <w:sz w:val="24"/>
          <w:szCs w:val="24"/>
        </w:rPr>
        <w:t xml:space="preserve">вания ситуаций в ряде случаев осуществляются на основе целенаправленных проб с </w:t>
      </w:r>
      <w:r w:rsidRPr="00A66BE5">
        <w:rPr>
          <w:rFonts w:ascii="Times New Roman" w:hAnsi="Times New Roman"/>
          <w:color w:val="000000"/>
          <w:spacing w:val="-5"/>
          <w:sz w:val="24"/>
          <w:szCs w:val="24"/>
        </w:rPr>
        <w:t xml:space="preserve">учетом желаемого результата. Дошкольники </w:t>
      </w:r>
      <w:r w:rsidRPr="00A66BE5">
        <w:rPr>
          <w:rFonts w:ascii="Times New Roman" w:hAnsi="Times New Roman"/>
          <w:b/>
          <w:i/>
          <w:iCs/>
          <w:color w:val="000000"/>
          <w:spacing w:val="-5"/>
          <w:sz w:val="24"/>
          <w:szCs w:val="24"/>
        </w:rPr>
        <w:t>способны установить некоторые скры</w:t>
      </w:r>
      <w:r w:rsidRPr="00A66BE5">
        <w:rPr>
          <w:rFonts w:ascii="Times New Roman" w:hAnsi="Times New Roman"/>
          <w:b/>
          <w:i/>
          <w:iCs/>
          <w:color w:val="000000"/>
          <w:spacing w:val="-8"/>
          <w:sz w:val="24"/>
          <w:szCs w:val="24"/>
        </w:rPr>
        <w:t>тые связи и отношения между предметами.</w:t>
      </w:r>
    </w:p>
    <w:p w:rsidR="004049C7" w:rsidRPr="00A66BE5" w:rsidRDefault="004049C7" w:rsidP="004049C7">
      <w:pPr>
        <w:shd w:val="clear" w:color="auto" w:fill="FFFFFF"/>
        <w:spacing w:after="0" w:line="240" w:lineRule="auto"/>
        <w:ind w:right="2" w:firstLine="567"/>
        <w:jc w:val="both"/>
        <w:rPr>
          <w:rFonts w:ascii="Times New Roman" w:hAnsi="Times New Roman"/>
          <w:sz w:val="24"/>
          <w:szCs w:val="24"/>
        </w:rPr>
      </w:pPr>
      <w:r w:rsidRPr="00A66BE5">
        <w:rPr>
          <w:rFonts w:ascii="Times New Roman" w:hAnsi="Times New Roman"/>
          <w:color w:val="000000"/>
          <w:spacing w:val="1"/>
          <w:sz w:val="24"/>
          <w:szCs w:val="24"/>
        </w:rPr>
        <w:t xml:space="preserve">В младшем дошкольном возрасте начинает развиваться воображение, которое </w:t>
      </w:r>
      <w:r w:rsidRPr="00A66BE5">
        <w:rPr>
          <w:rFonts w:ascii="Times New Roman" w:hAnsi="Times New Roman"/>
          <w:color w:val="000000"/>
          <w:spacing w:val="-4"/>
          <w:sz w:val="24"/>
          <w:szCs w:val="24"/>
        </w:rPr>
        <w:t>особенно наглядно проявляется в игре, когда одни объекты выступают в качестве за</w:t>
      </w:r>
      <w:r w:rsidRPr="00A66BE5">
        <w:rPr>
          <w:rFonts w:ascii="Times New Roman" w:hAnsi="Times New Roman"/>
          <w:color w:val="000000"/>
          <w:spacing w:val="-14"/>
          <w:sz w:val="24"/>
          <w:szCs w:val="24"/>
        </w:rPr>
        <w:t>местителей других.</w:t>
      </w:r>
    </w:p>
    <w:p w:rsidR="004049C7" w:rsidRPr="00A66BE5" w:rsidRDefault="004049C7" w:rsidP="004049C7">
      <w:pPr>
        <w:shd w:val="clear" w:color="auto" w:fill="FFFFFF"/>
        <w:spacing w:after="0" w:line="240" w:lineRule="auto"/>
        <w:ind w:left="50" w:right="2" w:firstLine="517"/>
        <w:jc w:val="both"/>
        <w:rPr>
          <w:rFonts w:ascii="Times New Roman" w:hAnsi="Times New Roman"/>
          <w:sz w:val="24"/>
          <w:szCs w:val="24"/>
        </w:rPr>
      </w:pPr>
      <w:r w:rsidRPr="00A66BE5">
        <w:rPr>
          <w:rFonts w:ascii="Times New Roman" w:hAnsi="Times New Roman"/>
          <w:color w:val="000000"/>
          <w:spacing w:val="-1"/>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sidRPr="00A66BE5">
        <w:rPr>
          <w:rFonts w:ascii="Times New Roman" w:hAnsi="Times New Roman"/>
          <w:color w:val="000000"/>
          <w:spacing w:val="-4"/>
          <w:sz w:val="24"/>
          <w:szCs w:val="24"/>
        </w:rPr>
        <w:t xml:space="preserve">норм, которые выступают основанием для оценки собственных действий и действий </w:t>
      </w:r>
      <w:r w:rsidRPr="00A66BE5">
        <w:rPr>
          <w:rFonts w:ascii="Times New Roman" w:hAnsi="Times New Roman"/>
          <w:color w:val="000000"/>
          <w:spacing w:val="-19"/>
          <w:sz w:val="24"/>
          <w:szCs w:val="24"/>
        </w:rPr>
        <w:t>других детей.</w:t>
      </w:r>
    </w:p>
    <w:p w:rsidR="004049C7" w:rsidRPr="00A66BE5" w:rsidRDefault="004049C7" w:rsidP="004049C7">
      <w:pPr>
        <w:shd w:val="clear" w:color="auto" w:fill="FFFFFF"/>
        <w:spacing w:after="0" w:line="240" w:lineRule="auto"/>
        <w:ind w:left="53"/>
        <w:jc w:val="both"/>
        <w:rPr>
          <w:rFonts w:ascii="Times New Roman" w:hAnsi="Times New Roman"/>
          <w:b/>
          <w:sz w:val="24"/>
          <w:szCs w:val="24"/>
        </w:rPr>
      </w:pPr>
      <w:r w:rsidRPr="00A66BE5">
        <w:rPr>
          <w:rFonts w:ascii="Times New Roman" w:hAnsi="Times New Roman"/>
          <w:color w:val="000000"/>
          <w:sz w:val="24"/>
          <w:szCs w:val="24"/>
        </w:rPr>
        <w:t xml:space="preserve">Взаимоотношения детей ярко проявляются в игровой деятельности. Они </w:t>
      </w:r>
      <w:r w:rsidRPr="00A66BE5">
        <w:rPr>
          <w:rFonts w:ascii="Times New Roman" w:hAnsi="Times New Roman"/>
          <w:b/>
          <w:i/>
          <w:iCs/>
          <w:color w:val="000000"/>
          <w:sz w:val="24"/>
          <w:szCs w:val="24"/>
        </w:rPr>
        <w:t xml:space="preserve">скорее </w:t>
      </w:r>
      <w:r w:rsidRPr="00A66BE5">
        <w:rPr>
          <w:rFonts w:ascii="Times New Roman" w:hAnsi="Times New Roman"/>
          <w:b/>
          <w:i/>
          <w:iCs/>
          <w:color w:val="000000"/>
          <w:spacing w:val="-5"/>
          <w:sz w:val="24"/>
          <w:szCs w:val="24"/>
        </w:rPr>
        <w:t>играют рядом, чем активно вступают во взаимодействие.</w:t>
      </w:r>
      <w:r w:rsidRPr="00A66BE5">
        <w:rPr>
          <w:rFonts w:ascii="Times New Roman" w:hAnsi="Times New Roman"/>
          <w:color w:val="000000"/>
          <w:spacing w:val="-5"/>
          <w:sz w:val="24"/>
          <w:szCs w:val="24"/>
        </w:rPr>
        <w:t>Однако уже в этом возра</w:t>
      </w:r>
      <w:r w:rsidRPr="00A66BE5">
        <w:rPr>
          <w:rFonts w:ascii="Times New Roman" w:hAnsi="Times New Roman"/>
          <w:color w:val="000000"/>
          <w:spacing w:val="-1"/>
          <w:sz w:val="24"/>
          <w:szCs w:val="24"/>
        </w:rPr>
        <w:t xml:space="preserve">сте могут наблюдаться устойчивые избирательные взаимоотношения. Конфликты </w:t>
      </w:r>
      <w:r w:rsidRPr="00A66BE5">
        <w:rPr>
          <w:rFonts w:ascii="Times New Roman" w:hAnsi="Times New Roman"/>
          <w:color w:val="000000"/>
          <w:spacing w:val="-3"/>
          <w:sz w:val="24"/>
          <w:szCs w:val="24"/>
        </w:rPr>
        <w:t xml:space="preserve">возникают преимущественно по поводу игрушек. </w:t>
      </w:r>
      <w:r w:rsidRPr="00A66BE5">
        <w:rPr>
          <w:rFonts w:ascii="Times New Roman" w:hAnsi="Times New Roman"/>
          <w:b/>
          <w:i/>
          <w:iCs/>
          <w:color w:val="000000"/>
          <w:spacing w:val="-3"/>
          <w:sz w:val="24"/>
          <w:szCs w:val="24"/>
        </w:rPr>
        <w:t>Положение ребенка в группе свер</w:t>
      </w:r>
      <w:r w:rsidRPr="00A66BE5">
        <w:rPr>
          <w:rFonts w:ascii="Times New Roman" w:hAnsi="Times New Roman"/>
          <w:b/>
          <w:i/>
          <w:iCs/>
          <w:color w:val="000000"/>
          <w:spacing w:val="-7"/>
          <w:sz w:val="24"/>
          <w:szCs w:val="24"/>
        </w:rPr>
        <w:t>стников во многом определяется мнением воспитателя.</w:t>
      </w:r>
    </w:p>
    <w:p w:rsidR="004049C7" w:rsidRDefault="004049C7" w:rsidP="004049C7">
      <w:pPr>
        <w:shd w:val="clear" w:color="auto" w:fill="FFFFFF"/>
        <w:spacing w:after="0" w:line="240" w:lineRule="auto"/>
        <w:ind w:left="41" w:right="12" w:firstLine="526"/>
        <w:jc w:val="both"/>
        <w:rPr>
          <w:rFonts w:ascii="Times New Roman" w:hAnsi="Times New Roman"/>
          <w:color w:val="000000"/>
          <w:spacing w:val="-6"/>
          <w:sz w:val="24"/>
          <w:szCs w:val="24"/>
        </w:rPr>
      </w:pPr>
      <w:r w:rsidRPr="00A66BE5">
        <w:rPr>
          <w:rFonts w:ascii="Times New Roman" w:hAnsi="Times New Roman"/>
          <w:color w:val="000000"/>
          <w:spacing w:val="-3"/>
          <w:sz w:val="24"/>
          <w:szCs w:val="24"/>
        </w:rPr>
        <w:t>В младшем дошкольном возрасте можно наблюдать соподчинение мотивов пове</w:t>
      </w:r>
      <w:r w:rsidRPr="00A66BE5">
        <w:rPr>
          <w:rFonts w:ascii="Times New Roman" w:hAnsi="Times New Roman"/>
          <w:color w:val="000000"/>
          <w:spacing w:val="-1"/>
          <w:sz w:val="24"/>
          <w:szCs w:val="24"/>
        </w:rPr>
        <w:t xml:space="preserve">ления в относительно простых ситуациях. Сознательное управление поведением </w:t>
      </w:r>
      <w:r w:rsidRPr="00A66BE5">
        <w:rPr>
          <w:rFonts w:ascii="Times New Roman" w:hAnsi="Times New Roman"/>
          <w:color w:val="000000"/>
          <w:spacing w:val="-4"/>
          <w:sz w:val="24"/>
          <w:szCs w:val="24"/>
        </w:rPr>
        <w:t xml:space="preserve">только начинает складываться; во многом </w:t>
      </w:r>
      <w:r w:rsidRPr="00A66BE5">
        <w:rPr>
          <w:rFonts w:ascii="Times New Roman" w:hAnsi="Times New Roman"/>
          <w:b/>
          <w:i/>
          <w:iCs/>
          <w:color w:val="000000"/>
          <w:spacing w:val="-4"/>
          <w:sz w:val="24"/>
          <w:szCs w:val="24"/>
        </w:rPr>
        <w:t>поведение ребенка еще ситуативно</w:t>
      </w:r>
      <w:r w:rsidRPr="00A66BE5">
        <w:rPr>
          <w:rFonts w:ascii="Times New Roman" w:hAnsi="Times New Roman"/>
          <w:i/>
          <w:iCs/>
          <w:color w:val="000000"/>
          <w:spacing w:val="-4"/>
          <w:sz w:val="24"/>
          <w:szCs w:val="24"/>
        </w:rPr>
        <w:t xml:space="preserve">. </w:t>
      </w:r>
      <w:r w:rsidRPr="00A66BE5">
        <w:rPr>
          <w:rFonts w:ascii="Times New Roman" w:hAnsi="Times New Roman"/>
          <w:color w:val="000000"/>
          <w:spacing w:val="-4"/>
          <w:sz w:val="24"/>
          <w:szCs w:val="24"/>
        </w:rPr>
        <w:t>Вмес</w:t>
      </w:r>
      <w:r w:rsidRPr="00A66BE5">
        <w:rPr>
          <w:rFonts w:ascii="Times New Roman" w:hAnsi="Times New Roman"/>
          <w:color w:val="000000"/>
          <w:spacing w:val="-5"/>
          <w:sz w:val="24"/>
          <w:szCs w:val="24"/>
        </w:rPr>
        <w:t>те с тем можно наблюдать и случаи ограничения собственных побуждений самим ре</w:t>
      </w:r>
      <w:r w:rsidRPr="00A66BE5">
        <w:rPr>
          <w:rFonts w:ascii="Times New Roman" w:hAnsi="Times New Roman"/>
          <w:color w:val="000000"/>
          <w:spacing w:val="-3"/>
          <w:sz w:val="24"/>
          <w:szCs w:val="24"/>
        </w:rPr>
        <w:t>бенком, сопровождаемые словесными указаниями. Начинает развиваться самооцен</w:t>
      </w:r>
      <w:r w:rsidRPr="00A66BE5">
        <w:rPr>
          <w:rFonts w:ascii="Times New Roman" w:hAnsi="Times New Roman"/>
          <w:color w:val="000000"/>
          <w:spacing w:val="1"/>
          <w:sz w:val="24"/>
          <w:szCs w:val="24"/>
        </w:rPr>
        <w:t xml:space="preserve">ка, при этом дети в значительной мере ориентируются на оценку воспитателя. </w:t>
      </w:r>
      <w:r w:rsidRPr="00A66BE5">
        <w:rPr>
          <w:rFonts w:ascii="Times New Roman" w:hAnsi="Times New Roman"/>
          <w:color w:val="000000"/>
          <w:sz w:val="24"/>
          <w:szCs w:val="24"/>
        </w:rPr>
        <w:t>Продолжает развиваться также их половая идентификация, что проявляется в ха</w:t>
      </w:r>
      <w:r w:rsidRPr="00A66BE5">
        <w:rPr>
          <w:rFonts w:ascii="Times New Roman" w:hAnsi="Times New Roman"/>
          <w:color w:val="000000"/>
          <w:sz w:val="24"/>
          <w:szCs w:val="24"/>
        </w:rPr>
        <w:softHyphen/>
      </w:r>
      <w:r w:rsidRPr="00A66BE5">
        <w:rPr>
          <w:rFonts w:ascii="Times New Roman" w:hAnsi="Times New Roman"/>
          <w:color w:val="000000"/>
          <w:spacing w:val="-6"/>
          <w:sz w:val="24"/>
          <w:szCs w:val="24"/>
        </w:rPr>
        <w:t>рактере выбираемых игрушек и сюжетов.</w:t>
      </w:r>
    </w:p>
    <w:p w:rsidR="004049C7" w:rsidRDefault="004049C7" w:rsidP="004049C7">
      <w:pPr>
        <w:shd w:val="clear" w:color="auto" w:fill="FFFFFF"/>
        <w:spacing w:after="0"/>
        <w:ind w:left="41" w:right="12" w:firstLine="526"/>
        <w:jc w:val="both"/>
        <w:rPr>
          <w:rFonts w:ascii="Times New Roman" w:hAnsi="Times New Roman"/>
          <w:color w:val="000000"/>
          <w:spacing w:val="-6"/>
          <w:sz w:val="24"/>
          <w:szCs w:val="24"/>
        </w:rPr>
      </w:pPr>
    </w:p>
    <w:p w:rsidR="004049C7" w:rsidRDefault="003778F4" w:rsidP="004049C7">
      <w:pPr>
        <w:shd w:val="clear" w:color="auto" w:fill="FFFFFF"/>
        <w:spacing w:after="0"/>
        <w:ind w:left="41" w:right="12" w:firstLine="526"/>
        <w:jc w:val="both"/>
        <w:rPr>
          <w:rFonts w:ascii="Times New Roman" w:hAnsi="Times New Roman"/>
          <w:color w:val="000000"/>
          <w:spacing w:val="-6"/>
          <w:sz w:val="24"/>
          <w:szCs w:val="24"/>
        </w:rPr>
      </w:pPr>
      <w:r>
        <w:rPr>
          <w:rFonts w:ascii="Times New Roman" w:hAnsi="Times New Roman"/>
          <w:noProof/>
          <w:color w:val="000000"/>
          <w:spacing w:val="-6"/>
          <w:sz w:val="24"/>
          <w:szCs w:val="24"/>
          <w:lang w:eastAsia="ru-RU"/>
        </w:rPr>
        <w:pict>
          <v:roundrect id="Скругленный прямоугольник 37" o:spid="_x0000_s1036" style="position:absolute;left:0;text-align:left;margin-left:27.2pt;margin-top:1.55pt;width:413.6pt;height:6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" fillcolor="white [3212]" strokecolor="#d9d9d9" strokeweight="15pt">
            <v:stroke opacity="32896f" linestyle="thinThick" joinstyle="bevel"/>
            <v:path arrowok="t"/>
            <v:textbox>
              <w:txbxContent>
                <w:p w:rsidR="00316A27" w:rsidRPr="00887763" w:rsidRDefault="00316A2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ВОЗРАСТНАЯ ХАРАКТЕРИСТИКА</w:t>
                  </w:r>
                </w:p>
                <w:p w:rsidR="00316A27" w:rsidRPr="00887763" w:rsidRDefault="00316A2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 xml:space="preserve">контингента детей </w:t>
                  </w:r>
                  <w:r>
                    <w:rPr>
                      <w:rFonts w:ascii="Times New Roman" w:eastAsia="Times New Roman" w:hAnsi="Times New Roman"/>
                      <w:b/>
                      <w:bCs/>
                      <w:i/>
                      <w:iCs/>
                      <w:sz w:val="24"/>
                      <w:szCs w:val="24"/>
                    </w:rPr>
                    <w:t>4-5</w:t>
                  </w:r>
                  <w:r w:rsidRPr="00887763">
                    <w:rPr>
                      <w:rFonts w:ascii="Times New Roman" w:eastAsia="Times New Roman" w:hAnsi="Times New Roman"/>
                      <w:b/>
                      <w:bCs/>
                      <w:i/>
                      <w:iCs/>
                      <w:sz w:val="24"/>
                      <w:szCs w:val="24"/>
                    </w:rPr>
                    <w:t xml:space="preserve"> лет (</w:t>
                  </w:r>
                  <w:r>
                    <w:rPr>
                      <w:rFonts w:ascii="Times New Roman" w:eastAsia="Times New Roman" w:hAnsi="Times New Roman"/>
                      <w:b/>
                      <w:bCs/>
                      <w:i/>
                      <w:iCs/>
                      <w:sz w:val="24"/>
                      <w:szCs w:val="24"/>
                    </w:rPr>
                    <w:t>Средняя группа</w:t>
                  </w:r>
                  <w:r w:rsidRPr="00887763">
                    <w:rPr>
                      <w:rFonts w:ascii="Times New Roman" w:eastAsia="Times New Roman" w:hAnsi="Times New Roman"/>
                      <w:b/>
                      <w:bCs/>
                      <w:i/>
                      <w:iCs/>
                      <w:sz w:val="24"/>
                      <w:szCs w:val="24"/>
                    </w:rPr>
                    <w:t>.)</w:t>
                  </w:r>
                </w:p>
                <w:p w:rsidR="00316A27" w:rsidRDefault="00316A27" w:rsidP="004049C7">
                  <w:pPr>
                    <w:jc w:val="center"/>
                  </w:pPr>
                </w:p>
              </w:txbxContent>
            </v:textbox>
            <w10:wrap anchorx="margin"/>
          </v:roundrect>
        </w:pict>
      </w:r>
    </w:p>
    <w:p w:rsidR="004049C7" w:rsidRDefault="004049C7" w:rsidP="004049C7">
      <w:pPr>
        <w:shd w:val="clear" w:color="auto" w:fill="FFFFFF"/>
        <w:spacing w:after="0"/>
        <w:ind w:left="41" w:right="12" w:firstLine="526"/>
        <w:jc w:val="both"/>
        <w:rPr>
          <w:rFonts w:ascii="Times New Roman" w:hAnsi="Times New Roman"/>
          <w:color w:val="000000"/>
          <w:spacing w:val="-6"/>
          <w:sz w:val="24"/>
          <w:szCs w:val="24"/>
        </w:rPr>
      </w:pPr>
    </w:p>
    <w:p w:rsidR="004049C7" w:rsidRDefault="004049C7" w:rsidP="004049C7">
      <w:pPr>
        <w:shd w:val="clear" w:color="auto" w:fill="FFFFFF"/>
        <w:spacing w:after="0"/>
        <w:ind w:left="41" w:right="12" w:firstLine="526"/>
        <w:jc w:val="both"/>
        <w:rPr>
          <w:rFonts w:ascii="Times New Roman" w:hAnsi="Times New Roman"/>
          <w:color w:val="000000"/>
          <w:spacing w:val="-6"/>
          <w:sz w:val="24"/>
          <w:szCs w:val="24"/>
        </w:rPr>
      </w:pPr>
    </w:p>
    <w:p w:rsidR="004049C7" w:rsidRDefault="004049C7" w:rsidP="004049C7">
      <w:pPr>
        <w:shd w:val="clear" w:color="auto" w:fill="FFFFFF"/>
        <w:spacing w:after="0"/>
        <w:ind w:left="41" w:right="12" w:firstLine="526"/>
        <w:jc w:val="both"/>
        <w:rPr>
          <w:rFonts w:ascii="Times New Roman" w:hAnsi="Times New Roman"/>
          <w:color w:val="000000"/>
          <w:spacing w:val="-6"/>
          <w:sz w:val="24"/>
          <w:szCs w:val="24"/>
        </w:rPr>
      </w:pPr>
    </w:p>
    <w:p w:rsidR="004049C7" w:rsidRDefault="004049C7" w:rsidP="004049C7">
      <w:pPr>
        <w:shd w:val="clear" w:color="auto" w:fill="FFFFFF"/>
        <w:spacing w:after="0"/>
        <w:ind w:left="41" w:right="12" w:firstLine="526"/>
        <w:jc w:val="both"/>
        <w:rPr>
          <w:rFonts w:ascii="Times New Roman" w:hAnsi="Times New Roman"/>
          <w:color w:val="000000"/>
          <w:spacing w:val="-6"/>
          <w:sz w:val="24"/>
          <w:szCs w:val="24"/>
        </w:rPr>
      </w:pPr>
    </w:p>
    <w:p w:rsidR="004049C7" w:rsidRDefault="004049C7" w:rsidP="004049C7">
      <w:pPr>
        <w:shd w:val="clear" w:color="auto" w:fill="FFFFFF"/>
        <w:spacing w:after="0"/>
        <w:ind w:left="41" w:right="12" w:firstLine="526"/>
        <w:jc w:val="both"/>
        <w:rPr>
          <w:rFonts w:ascii="Times New Roman" w:hAnsi="Times New Roman"/>
          <w:color w:val="000000"/>
          <w:spacing w:val="-6"/>
          <w:sz w:val="24"/>
          <w:szCs w:val="24"/>
        </w:rPr>
      </w:pP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6C1A5E">
        <w:rPr>
          <w:rFonts w:ascii="Times New Roman" w:eastAsia="Times New Roman" w:hAnsi="Times New Roman"/>
          <w:color w:val="000000"/>
          <w:sz w:val="24"/>
          <w:szCs w:val="24"/>
        </w:rPr>
        <w:t xml:space="preserve">В </w:t>
      </w:r>
      <w:r w:rsidRPr="006C1A5E">
        <w:rPr>
          <w:rFonts w:ascii="Times New Roman" w:eastAsia="Times New Roman" w:hAnsi="Times New Roman"/>
          <w:b/>
          <w:i/>
          <w:iCs/>
          <w:color w:val="000000"/>
          <w:sz w:val="24"/>
          <w:szCs w:val="24"/>
        </w:rPr>
        <w:t>игровой деятельности</w:t>
      </w:r>
      <w:r w:rsidRPr="006C1A5E">
        <w:rPr>
          <w:rFonts w:ascii="Times New Roman" w:eastAsia="Times New Roman" w:hAnsi="Times New Roman"/>
          <w:color w:val="000000"/>
          <w:sz w:val="24"/>
          <w:szCs w:val="24"/>
        </w:rPr>
        <w:t xml:space="preserve">детей среднего дошкольного возраста </w:t>
      </w:r>
      <w:r w:rsidRPr="006C1A5E">
        <w:rPr>
          <w:rFonts w:ascii="Times New Roman" w:eastAsia="Times New Roman" w:hAnsi="Times New Roman"/>
          <w:b/>
          <w:i/>
          <w:iCs/>
          <w:color w:val="000000"/>
          <w:sz w:val="24"/>
          <w:szCs w:val="24"/>
        </w:rPr>
        <w:t>появляются ролевые взаимодействия</w:t>
      </w:r>
      <w:r w:rsidRPr="006C1A5E">
        <w:rPr>
          <w:rFonts w:ascii="Times New Roman" w:eastAsia="Times New Roman" w:hAnsi="Times New Roman"/>
          <w:i/>
          <w:iCs/>
          <w:color w:val="000000"/>
          <w:sz w:val="24"/>
          <w:szCs w:val="24"/>
        </w:rPr>
        <w:t xml:space="preserve">. </w:t>
      </w:r>
      <w:r w:rsidRPr="006C1A5E">
        <w:rPr>
          <w:rFonts w:ascii="Times New Roman" w:eastAsia="Times New Roman" w:hAnsi="Times New Roman"/>
          <w:color w:val="000000"/>
          <w:sz w:val="24"/>
          <w:szCs w:val="24"/>
        </w:rPr>
        <w:t>Они указывают на то, что дошкольники начинают отделять се</w:t>
      </w:r>
      <w:r w:rsidRPr="006C1A5E">
        <w:rPr>
          <w:rFonts w:ascii="Times New Roman" w:eastAsia="Times New Roman" w:hAnsi="Times New Roman"/>
          <w:color w:val="000000"/>
          <w:sz w:val="24"/>
          <w:szCs w:val="24"/>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sidRPr="006C1A5E">
        <w:rPr>
          <w:rFonts w:ascii="Times New Roman" w:eastAsia="Times New Roman" w:hAnsi="Times New Roman"/>
          <w:b/>
          <w:i/>
          <w:iCs/>
          <w:color w:val="000000"/>
          <w:sz w:val="24"/>
          <w:szCs w:val="24"/>
        </w:rPr>
        <w:t>Происходит разделение игровых и реальных взаимодействий детей.</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6C1A5E">
        <w:rPr>
          <w:rFonts w:ascii="Times New Roman" w:eastAsia="Times New Roman" w:hAnsi="Times New Roman"/>
          <w:b/>
          <w:i/>
          <w:iCs/>
          <w:color w:val="000000"/>
          <w:sz w:val="24"/>
          <w:szCs w:val="24"/>
        </w:rPr>
        <w:t>Совершенствуется техническая сторона изобразительной деятельности</w:t>
      </w:r>
      <w:r w:rsidRPr="006C1A5E">
        <w:rPr>
          <w:rFonts w:ascii="Times New Roman" w:eastAsia="Times New Roman" w:hAnsi="Times New Roman"/>
          <w:i/>
          <w:iCs/>
          <w:color w:val="000000"/>
          <w:sz w:val="24"/>
          <w:szCs w:val="24"/>
        </w:rPr>
        <w:t xml:space="preserve">. </w:t>
      </w:r>
      <w:r w:rsidRPr="006C1A5E">
        <w:rPr>
          <w:rFonts w:ascii="Times New Roman" w:eastAsia="Times New Roman" w:hAnsi="Times New Roman"/>
          <w:color w:val="000000"/>
          <w:sz w:val="24"/>
          <w:szCs w:val="24"/>
        </w:rPr>
        <w:t xml:space="preserve">Дети могут </w:t>
      </w:r>
      <w:r w:rsidRPr="006C1A5E">
        <w:rPr>
          <w:rFonts w:ascii="Times New Roman" w:eastAsia="Times New Roman" w:hAnsi="Times New Roman"/>
          <w:color w:val="000000"/>
          <w:sz w:val="24"/>
          <w:szCs w:val="24"/>
        </w:rPr>
        <w:lastRenderedPageBreak/>
        <w:t>рисовать основные геометрические фигуры, вырезать ножницами, наклеивать изображения на бумагу и т. д.</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b/>
          <w:i/>
          <w:iCs/>
          <w:color w:val="000000"/>
          <w:sz w:val="24"/>
          <w:szCs w:val="24"/>
        </w:rPr>
        <w:t>Двигательная сфера ребенка характеризуется позитивными изменениями мелкой и крупной моторики.</w:t>
      </w:r>
      <w:r w:rsidRPr="006C1A5E">
        <w:rPr>
          <w:rFonts w:ascii="Times New Roman" w:eastAsia="Times New Roman" w:hAnsi="Times New Roman"/>
          <w:color w:val="000000"/>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Возрастает объем памяти. Дети запоминают до 7-8 названий предметов. </w:t>
      </w:r>
      <w:r w:rsidRPr="006C1A5E">
        <w:rPr>
          <w:rFonts w:ascii="Times New Roman" w:eastAsia="Times New Roman" w:hAnsi="Times New Roman"/>
          <w:b/>
          <w:i/>
          <w:iCs/>
          <w:color w:val="000000"/>
          <w:sz w:val="24"/>
          <w:szCs w:val="24"/>
        </w:rPr>
        <w:t>Начинает складываться произвольное запоминание:</w:t>
      </w:r>
      <w:r w:rsidRPr="006C1A5E">
        <w:rPr>
          <w:rFonts w:ascii="Times New Roman" w:eastAsia="Times New Roman" w:hAnsi="Times New Roman"/>
          <w:color w:val="000000"/>
          <w:sz w:val="24"/>
          <w:szCs w:val="24"/>
        </w:rPr>
        <w:t>дети способны принять задачу на запоминание, помнят поручения взрослых, могут выучить небольшое стихотворение и т.д.</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b/>
          <w:i/>
          <w:iCs/>
          <w:color w:val="000000"/>
          <w:sz w:val="24"/>
          <w:szCs w:val="24"/>
        </w:rPr>
        <w:t>Начинает развиваться образное мышление.</w:t>
      </w:r>
      <w:r w:rsidRPr="006C1A5E">
        <w:rPr>
          <w:rFonts w:ascii="Times New Roman" w:eastAsia="Times New Roman" w:hAnsi="Times New Roman"/>
          <w:color w:val="000000"/>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b/>
          <w:i/>
          <w:iCs/>
          <w:color w:val="000000"/>
          <w:sz w:val="24"/>
          <w:szCs w:val="24"/>
        </w:rPr>
        <w:t>Продолжает развиваться воображение. Формируются такие его особенности, как оригинальность и произвольность.</w:t>
      </w:r>
      <w:r w:rsidRPr="006C1A5E">
        <w:rPr>
          <w:rFonts w:ascii="Times New Roman" w:eastAsia="Times New Roman" w:hAnsi="Times New Roman"/>
          <w:color w:val="000000"/>
          <w:sz w:val="24"/>
          <w:szCs w:val="24"/>
        </w:rPr>
        <w:t>Дети могут самостоятельно придумать небольшую сказку на заданную тему.</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В среднем дошкольном возрасте улучшается произношение звуков и дикция. </w:t>
      </w:r>
      <w:r w:rsidRPr="006C1A5E">
        <w:rPr>
          <w:rFonts w:ascii="Times New Roman" w:eastAsia="Times New Roman" w:hAnsi="Times New Roman"/>
          <w:b/>
          <w:i/>
          <w:iCs/>
          <w:color w:val="000000"/>
          <w:sz w:val="24"/>
          <w:szCs w:val="24"/>
        </w:rPr>
        <w:t>Речь становится предметом активности детей</w:t>
      </w:r>
      <w:r w:rsidRPr="006C1A5E">
        <w:rPr>
          <w:rFonts w:ascii="Times New Roman" w:eastAsia="Times New Roman" w:hAnsi="Times New Roman"/>
          <w:i/>
          <w:iCs/>
          <w:color w:val="000000"/>
          <w:sz w:val="24"/>
          <w:szCs w:val="24"/>
        </w:rPr>
        <w:t xml:space="preserve">. </w:t>
      </w:r>
      <w:r w:rsidRPr="006C1A5E">
        <w:rPr>
          <w:rFonts w:ascii="Times New Roman" w:eastAsia="Times New Roman" w:hAnsi="Times New Roman"/>
          <w:color w:val="000000"/>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6C1A5E">
        <w:rPr>
          <w:rFonts w:ascii="Times New Roman" w:eastAsia="Times New Roman" w:hAnsi="Times New Roman"/>
          <w:color w:val="000000"/>
          <w:sz w:val="24"/>
          <w:szCs w:val="24"/>
        </w:rPr>
        <w:t>со</w:t>
      </w:r>
      <w:proofErr w:type="gramEnd"/>
      <w:r w:rsidRPr="006C1A5E">
        <w:rPr>
          <w:rFonts w:ascii="Times New Roman" w:eastAsia="Times New Roman" w:hAnsi="Times New Roman"/>
          <w:color w:val="000000"/>
          <w:sz w:val="24"/>
          <w:szCs w:val="24"/>
        </w:rPr>
        <w:t xml:space="preserve"> взрослым становится </w:t>
      </w:r>
      <w:proofErr w:type="spellStart"/>
      <w:r w:rsidRPr="006C1A5E">
        <w:rPr>
          <w:rFonts w:ascii="Times New Roman" w:eastAsia="Times New Roman" w:hAnsi="Times New Roman"/>
          <w:color w:val="000000"/>
          <w:sz w:val="24"/>
          <w:szCs w:val="24"/>
        </w:rPr>
        <w:t>внеситуативной</w:t>
      </w:r>
      <w:proofErr w:type="spellEnd"/>
      <w:r w:rsidRPr="006C1A5E">
        <w:rPr>
          <w:rFonts w:ascii="Times New Roman" w:eastAsia="Times New Roman" w:hAnsi="Times New Roman"/>
          <w:color w:val="000000"/>
          <w:sz w:val="24"/>
          <w:szCs w:val="24"/>
        </w:rPr>
        <w:t>.</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b/>
          <w:i/>
          <w:iCs/>
          <w:color w:val="000000"/>
          <w:sz w:val="24"/>
          <w:szCs w:val="24"/>
        </w:rPr>
        <w:t>Изменяется содержание общения ребенка и взрослого</w:t>
      </w:r>
      <w:r w:rsidRPr="006C1A5E">
        <w:rPr>
          <w:rFonts w:ascii="Times New Roman" w:eastAsia="Times New Roman" w:hAnsi="Times New Roman"/>
          <w:i/>
          <w:iCs/>
          <w:color w:val="000000"/>
          <w:sz w:val="24"/>
          <w:szCs w:val="24"/>
        </w:rPr>
        <w:t xml:space="preserve">. </w:t>
      </w:r>
      <w:r w:rsidRPr="006C1A5E">
        <w:rPr>
          <w:rFonts w:ascii="Times New Roman" w:eastAsia="Times New Roman" w:hAnsi="Times New Roman"/>
          <w:color w:val="000000"/>
          <w:sz w:val="24"/>
          <w:szCs w:val="24"/>
        </w:rPr>
        <w:t xml:space="preserve">Оно выходит за пределы конкретной ситуации, в которой оказывается ребенок. </w:t>
      </w:r>
      <w:r w:rsidRPr="006C1A5E">
        <w:rPr>
          <w:rFonts w:ascii="Times New Roman" w:eastAsia="Times New Roman" w:hAnsi="Times New Roman"/>
          <w:b/>
          <w:i/>
          <w:iCs/>
          <w:color w:val="000000"/>
          <w:sz w:val="24"/>
          <w:szCs w:val="24"/>
        </w:rPr>
        <w:t>Ведущим становится познавательный мотив.</w:t>
      </w:r>
      <w:r w:rsidRPr="006C1A5E">
        <w:rPr>
          <w:rFonts w:ascii="Times New Roman" w:eastAsia="Times New Roman" w:hAnsi="Times New Roman"/>
          <w:color w:val="000000"/>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6C1A5E">
        <w:rPr>
          <w:rFonts w:ascii="Times New Roman" w:eastAsia="Times New Roman" w:hAnsi="Times New Roman"/>
          <w:color w:val="000000"/>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w:t>
      </w:r>
      <w:r w:rsidRPr="006C1A5E">
        <w:rPr>
          <w:rFonts w:ascii="Times New Roman" w:eastAsia="Times New Roman" w:hAnsi="Times New Roman"/>
          <w:color w:val="000000"/>
          <w:sz w:val="24"/>
          <w:szCs w:val="24"/>
        </w:rPr>
        <w:lastRenderedPageBreak/>
        <w:t xml:space="preserve">обидчивости на замечания. </w:t>
      </w:r>
      <w:r w:rsidRPr="006C1A5E">
        <w:rPr>
          <w:rFonts w:ascii="Times New Roman" w:eastAsia="Times New Roman" w:hAnsi="Times New Roman"/>
          <w:b/>
          <w:i/>
          <w:iCs/>
          <w:color w:val="000000"/>
          <w:sz w:val="24"/>
          <w:szCs w:val="24"/>
        </w:rPr>
        <w:t>Повышенная обидчивость представляет собой возрастной феномен.</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6C1A5E">
        <w:rPr>
          <w:rFonts w:ascii="Times New Roman" w:eastAsia="Times New Roman" w:hAnsi="Times New Roman"/>
          <w:b/>
          <w:i/>
          <w:iCs/>
          <w:color w:val="000000"/>
          <w:sz w:val="24"/>
          <w:szCs w:val="24"/>
        </w:rPr>
        <w:t xml:space="preserve">В группах начинают выделяться лидеры. Появляются </w:t>
      </w:r>
      <w:proofErr w:type="spellStart"/>
      <w:r w:rsidRPr="006C1A5E">
        <w:rPr>
          <w:rFonts w:ascii="Times New Roman" w:eastAsia="Times New Roman" w:hAnsi="Times New Roman"/>
          <w:b/>
          <w:i/>
          <w:iCs/>
          <w:color w:val="000000"/>
          <w:sz w:val="24"/>
          <w:szCs w:val="24"/>
        </w:rPr>
        <w:t>конкурентность</w:t>
      </w:r>
      <w:proofErr w:type="spellEnd"/>
      <w:r w:rsidRPr="006C1A5E">
        <w:rPr>
          <w:rFonts w:ascii="Times New Roman" w:eastAsia="Times New Roman" w:hAnsi="Times New Roman"/>
          <w:b/>
          <w:i/>
          <w:iCs/>
          <w:color w:val="000000"/>
          <w:sz w:val="24"/>
          <w:szCs w:val="24"/>
        </w:rPr>
        <w:t xml:space="preserve">, </w:t>
      </w:r>
      <w:proofErr w:type="spellStart"/>
      <w:r w:rsidRPr="006C1A5E">
        <w:rPr>
          <w:rFonts w:ascii="Times New Roman" w:eastAsia="Times New Roman" w:hAnsi="Times New Roman"/>
          <w:b/>
          <w:i/>
          <w:iCs/>
          <w:color w:val="000000"/>
          <w:sz w:val="24"/>
          <w:szCs w:val="24"/>
        </w:rPr>
        <w:t>соревновательность</w:t>
      </w:r>
      <w:proofErr w:type="spellEnd"/>
      <w:r w:rsidRPr="006C1A5E">
        <w:rPr>
          <w:rFonts w:ascii="Times New Roman" w:eastAsia="Times New Roman" w:hAnsi="Times New Roman"/>
          <w:i/>
          <w:iCs/>
          <w:color w:val="000000"/>
          <w:sz w:val="24"/>
          <w:szCs w:val="24"/>
        </w:rPr>
        <w:t xml:space="preserve">. </w:t>
      </w:r>
      <w:r w:rsidRPr="006C1A5E">
        <w:rPr>
          <w:rFonts w:ascii="Times New Roman" w:eastAsia="Times New Roman" w:hAnsi="Times New Roman"/>
          <w:color w:val="000000"/>
          <w:sz w:val="24"/>
          <w:szCs w:val="24"/>
        </w:rPr>
        <w:t>Последняя важна для сравнения себя сдругим, что ведет к развитию образа Я ребенка, его детализации.</w:t>
      </w:r>
    </w:p>
    <w:p w:rsidR="004049C7" w:rsidRPr="006C1A5E" w:rsidRDefault="004049C7" w:rsidP="004049C7">
      <w:pPr>
        <w:shd w:val="clear" w:color="auto" w:fill="FFFFFF"/>
        <w:spacing w:after="0" w:line="240" w:lineRule="auto"/>
        <w:ind w:right="12" w:firstLine="526"/>
        <w:jc w:val="both"/>
        <w:rPr>
          <w:rFonts w:ascii="Times New Roman" w:eastAsia="Times New Roman" w:hAnsi="Times New Roman"/>
          <w:color w:val="000000"/>
          <w:sz w:val="24"/>
          <w:szCs w:val="24"/>
        </w:rPr>
      </w:pPr>
      <w:proofErr w:type="gramStart"/>
      <w:r w:rsidRPr="006C1A5E">
        <w:rPr>
          <w:rFonts w:ascii="Times New Roman" w:eastAsia="Times New Roman" w:hAnsi="Times New Roman"/>
          <w:color w:val="000000"/>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6C1A5E">
        <w:rPr>
          <w:rFonts w:ascii="Times New Roman" w:eastAsia="Times New Roman" w:hAnsi="Times New Roman"/>
          <w:color w:val="000000"/>
          <w:sz w:val="24"/>
          <w:szCs w:val="24"/>
        </w:rPr>
        <w:t>эгоцентричностью</w:t>
      </w:r>
      <w:proofErr w:type="spellEnd"/>
      <w:r w:rsidRPr="006C1A5E">
        <w:rPr>
          <w:rFonts w:ascii="Times New Roman" w:eastAsia="Times New Roman" w:hAnsi="Times New Roman"/>
          <w:color w:val="000000"/>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6C1A5E">
        <w:rPr>
          <w:rFonts w:ascii="Times New Roman" w:eastAsia="Times New Roman" w:hAnsi="Times New Roman"/>
          <w:color w:val="000000"/>
          <w:sz w:val="24"/>
          <w:szCs w:val="24"/>
        </w:rPr>
        <w:t>конкурентности</w:t>
      </w:r>
      <w:proofErr w:type="spellEnd"/>
      <w:r w:rsidRPr="006C1A5E">
        <w:rPr>
          <w:rFonts w:ascii="Times New Roman" w:eastAsia="Times New Roman" w:hAnsi="Times New Roman"/>
          <w:color w:val="000000"/>
          <w:sz w:val="24"/>
          <w:szCs w:val="24"/>
        </w:rPr>
        <w:t xml:space="preserve">, </w:t>
      </w:r>
      <w:proofErr w:type="spellStart"/>
      <w:r w:rsidRPr="006C1A5E">
        <w:rPr>
          <w:rFonts w:ascii="Times New Roman" w:eastAsia="Times New Roman" w:hAnsi="Times New Roman"/>
          <w:color w:val="000000"/>
          <w:sz w:val="24"/>
          <w:szCs w:val="24"/>
        </w:rPr>
        <w:t>соревновательности</w:t>
      </w:r>
      <w:proofErr w:type="spellEnd"/>
      <w:r w:rsidRPr="006C1A5E">
        <w:rPr>
          <w:rFonts w:ascii="Times New Roman" w:eastAsia="Times New Roman" w:hAnsi="Times New Roman"/>
          <w:color w:val="000000"/>
          <w:sz w:val="24"/>
          <w:szCs w:val="24"/>
        </w:rPr>
        <w:t xml:space="preserve"> со сверстниками, дальнейшим развитием образа Я ребенка, его </w:t>
      </w:r>
      <w:proofErr w:type="spellStart"/>
      <w:r w:rsidRPr="006C1A5E">
        <w:rPr>
          <w:rFonts w:ascii="Times New Roman" w:eastAsia="Times New Roman" w:hAnsi="Times New Roman"/>
          <w:color w:val="000000"/>
          <w:sz w:val="24"/>
          <w:szCs w:val="24"/>
        </w:rPr>
        <w:t>детадизацией</w:t>
      </w:r>
      <w:proofErr w:type="spellEnd"/>
      <w:r w:rsidRPr="006C1A5E">
        <w:rPr>
          <w:rFonts w:ascii="Times New Roman" w:eastAsia="Times New Roman" w:hAnsi="Times New Roman"/>
          <w:color w:val="000000"/>
          <w:sz w:val="24"/>
          <w:szCs w:val="24"/>
        </w:rPr>
        <w:t>.</w:t>
      </w:r>
      <w:proofErr w:type="gramEnd"/>
    </w:p>
    <w:p w:rsidR="004049C7" w:rsidRPr="006C1A5E" w:rsidRDefault="004049C7" w:rsidP="004049C7">
      <w:pPr>
        <w:shd w:val="clear" w:color="auto" w:fill="FFFFFF"/>
        <w:spacing w:after="0" w:line="240" w:lineRule="auto"/>
        <w:ind w:right="12" w:firstLine="526"/>
        <w:rPr>
          <w:rFonts w:ascii="Times New Roman" w:eastAsia="Times New Roman" w:hAnsi="Times New Roman"/>
          <w:color w:val="000000"/>
          <w:sz w:val="24"/>
          <w:szCs w:val="24"/>
        </w:rPr>
      </w:pPr>
    </w:p>
    <w:p w:rsidR="004049C7" w:rsidRPr="006C1A5E" w:rsidRDefault="003778F4" w:rsidP="004049C7">
      <w:pPr>
        <w:shd w:val="clear" w:color="auto" w:fill="FFFFFF"/>
        <w:spacing w:after="0" w:line="240" w:lineRule="auto"/>
        <w:ind w:right="12" w:firstLine="526"/>
        <w:rPr>
          <w:rFonts w:ascii="Times New Roman" w:eastAsia="Times New Roman" w:hAnsi="Times New Roman"/>
          <w:color w:val="000000"/>
          <w:sz w:val="24"/>
          <w:szCs w:val="24"/>
        </w:rPr>
      </w:pPr>
      <w:r w:rsidRPr="003778F4">
        <w:rPr>
          <w:rFonts w:ascii="Times New Roman" w:hAnsi="Times New Roman"/>
          <w:noProof/>
          <w:color w:val="000000"/>
          <w:spacing w:val="-6"/>
          <w:sz w:val="24"/>
          <w:szCs w:val="24"/>
          <w:lang w:eastAsia="ru-RU"/>
        </w:rPr>
        <w:pict>
          <v:roundrect id="Скругленный прямоугольник 35" o:spid="_x0000_s1037" style="position:absolute;left:0;text-align:left;margin-left:27.15pt;margin-top:7.7pt;width:413.6pt;height:60.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" fillcolor="white [3212]" strokecolor="#d9d9d9" strokeweight="15pt">
            <v:stroke opacity="32896f" linestyle="thinThick" joinstyle="bevel"/>
            <v:path arrowok="t"/>
            <v:textbox>
              <w:txbxContent>
                <w:p w:rsidR="00316A27" w:rsidRPr="00887763" w:rsidRDefault="00316A2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ВОЗРАСТНАЯ ХАРАКТЕРИСТИКА</w:t>
                  </w:r>
                </w:p>
                <w:p w:rsidR="00316A27" w:rsidRPr="00887763" w:rsidRDefault="00316A27" w:rsidP="004049C7">
                  <w:pPr>
                    <w:spacing w:after="0" w:line="240" w:lineRule="auto"/>
                    <w:ind w:right="20" w:firstLine="400"/>
                    <w:jc w:val="center"/>
                    <w:rPr>
                      <w:rFonts w:ascii="Times New Roman" w:eastAsia="Times New Roman" w:hAnsi="Times New Roman"/>
                      <w:b/>
                      <w:bCs/>
                      <w:i/>
                      <w:iCs/>
                      <w:sz w:val="24"/>
                      <w:szCs w:val="24"/>
                    </w:rPr>
                  </w:pPr>
                  <w:r w:rsidRPr="00887763">
                    <w:rPr>
                      <w:rFonts w:ascii="Times New Roman" w:eastAsia="Times New Roman" w:hAnsi="Times New Roman"/>
                      <w:b/>
                      <w:bCs/>
                      <w:i/>
                      <w:iCs/>
                      <w:sz w:val="24"/>
                      <w:szCs w:val="24"/>
                    </w:rPr>
                    <w:t xml:space="preserve">контингента детей </w:t>
                  </w:r>
                  <w:r>
                    <w:rPr>
                      <w:rFonts w:ascii="Times New Roman" w:eastAsia="Times New Roman" w:hAnsi="Times New Roman"/>
                      <w:b/>
                      <w:bCs/>
                      <w:i/>
                      <w:iCs/>
                      <w:sz w:val="24"/>
                      <w:szCs w:val="24"/>
                    </w:rPr>
                    <w:t xml:space="preserve">5-6 </w:t>
                  </w:r>
                  <w:r w:rsidRPr="00887763">
                    <w:rPr>
                      <w:rFonts w:ascii="Times New Roman" w:eastAsia="Times New Roman" w:hAnsi="Times New Roman"/>
                      <w:b/>
                      <w:bCs/>
                      <w:i/>
                      <w:iCs/>
                      <w:sz w:val="24"/>
                      <w:szCs w:val="24"/>
                    </w:rPr>
                    <w:t>лет (</w:t>
                  </w:r>
                  <w:r>
                    <w:rPr>
                      <w:rFonts w:ascii="Times New Roman" w:eastAsia="Times New Roman" w:hAnsi="Times New Roman"/>
                      <w:b/>
                      <w:bCs/>
                      <w:i/>
                      <w:iCs/>
                      <w:sz w:val="24"/>
                      <w:szCs w:val="24"/>
                    </w:rPr>
                    <w:t>Старшая группа</w:t>
                  </w:r>
                  <w:r w:rsidRPr="00887763">
                    <w:rPr>
                      <w:rFonts w:ascii="Times New Roman" w:eastAsia="Times New Roman" w:hAnsi="Times New Roman"/>
                      <w:b/>
                      <w:bCs/>
                      <w:i/>
                      <w:iCs/>
                      <w:sz w:val="24"/>
                      <w:szCs w:val="24"/>
                    </w:rPr>
                    <w:t>.)</w:t>
                  </w:r>
                </w:p>
                <w:p w:rsidR="00316A27" w:rsidRDefault="00316A27" w:rsidP="004049C7">
                  <w:pPr>
                    <w:jc w:val="center"/>
                  </w:pPr>
                </w:p>
              </w:txbxContent>
            </v:textbox>
            <w10:wrap anchorx="margin"/>
          </v:roundrect>
        </w:pict>
      </w:r>
    </w:p>
    <w:p w:rsidR="004049C7" w:rsidRPr="006C1A5E" w:rsidRDefault="004049C7" w:rsidP="004049C7">
      <w:pPr>
        <w:shd w:val="clear" w:color="auto" w:fill="FFFFFF"/>
        <w:spacing w:after="0" w:line="240" w:lineRule="auto"/>
        <w:ind w:right="12" w:firstLine="526"/>
        <w:rPr>
          <w:rFonts w:ascii="Times New Roman" w:hAnsi="Times New Roman"/>
          <w:color w:val="000000"/>
          <w:spacing w:val="-6"/>
          <w:sz w:val="24"/>
          <w:szCs w:val="24"/>
        </w:rPr>
      </w:pPr>
    </w:p>
    <w:p w:rsidR="004049C7" w:rsidRPr="006C1A5E" w:rsidRDefault="004049C7" w:rsidP="004049C7">
      <w:pPr>
        <w:shd w:val="clear" w:color="auto" w:fill="FFFFFF"/>
        <w:spacing w:after="0" w:line="240" w:lineRule="auto"/>
        <w:ind w:left="41" w:right="12" w:firstLine="526"/>
        <w:jc w:val="center"/>
        <w:rPr>
          <w:rFonts w:ascii="Times New Roman" w:hAnsi="Times New Roman"/>
          <w:color w:val="000000"/>
          <w:spacing w:val="-6"/>
          <w:sz w:val="24"/>
          <w:szCs w:val="24"/>
        </w:rPr>
      </w:pPr>
    </w:p>
    <w:p w:rsidR="004049C7" w:rsidRPr="006C1A5E" w:rsidRDefault="004049C7" w:rsidP="004049C7">
      <w:pPr>
        <w:spacing w:after="160" w:line="240" w:lineRule="auto"/>
        <w:rPr>
          <w:rFonts w:ascii="Times New Roman" w:hAnsi="Times New Roman"/>
          <w:sz w:val="24"/>
          <w:szCs w:val="24"/>
        </w:rPr>
      </w:pPr>
    </w:p>
    <w:p w:rsidR="004049C7" w:rsidRPr="006C1A5E" w:rsidRDefault="004049C7" w:rsidP="004049C7">
      <w:pPr>
        <w:spacing w:after="160" w:line="240" w:lineRule="auto"/>
        <w:rPr>
          <w:rFonts w:ascii="Times New Roman" w:hAnsi="Times New Roman"/>
          <w:sz w:val="24"/>
          <w:szCs w:val="24"/>
        </w:rPr>
      </w:pP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Дети шестого года жизни уже </w:t>
      </w:r>
      <w:r w:rsidRPr="006C1A5E">
        <w:rPr>
          <w:rFonts w:ascii="Times New Roman" w:eastAsia="Times New Roman" w:hAnsi="Times New Roman"/>
          <w:b/>
          <w:i/>
          <w:iCs/>
          <w:color w:val="000000"/>
          <w:sz w:val="24"/>
          <w:szCs w:val="24"/>
        </w:rPr>
        <w:t>могут распределять роли до начала игры и строят свое поведение, придерживаясь роли.</w:t>
      </w:r>
      <w:r w:rsidRPr="006C1A5E">
        <w:rPr>
          <w:rFonts w:ascii="Times New Roman" w:eastAsia="Times New Roman" w:hAnsi="Times New Roman"/>
          <w:color w:val="000000"/>
          <w:sz w:val="24"/>
          <w:szCs w:val="24"/>
        </w:rPr>
        <w:t>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Развивается изобразительная деятельность детей. </w:t>
      </w:r>
      <w:r w:rsidRPr="006C1A5E">
        <w:rPr>
          <w:rFonts w:ascii="Times New Roman" w:eastAsia="Times New Roman" w:hAnsi="Times New Roman"/>
          <w:b/>
          <w:color w:val="000000"/>
          <w:sz w:val="24"/>
          <w:szCs w:val="24"/>
        </w:rPr>
        <w:t xml:space="preserve">Это </w:t>
      </w:r>
      <w:r w:rsidRPr="006C1A5E">
        <w:rPr>
          <w:rFonts w:ascii="Times New Roman" w:eastAsia="Times New Roman" w:hAnsi="Times New Roman"/>
          <w:b/>
          <w:i/>
          <w:iCs/>
          <w:color w:val="000000"/>
          <w:sz w:val="24"/>
          <w:szCs w:val="24"/>
        </w:rPr>
        <w:t>возраст наиболее активного рисования.</w:t>
      </w:r>
      <w:r w:rsidRPr="006C1A5E">
        <w:rPr>
          <w:rFonts w:ascii="Times New Roman" w:eastAsia="Times New Roman" w:hAnsi="Times New Roman"/>
          <w:color w:val="000000"/>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6C1A5E">
        <w:rPr>
          <w:rFonts w:ascii="Times New Roman" w:eastAsia="Times New Roman" w:hAnsi="Times New Roman"/>
          <w:b/>
          <w:i/>
          <w:iCs/>
          <w:color w:val="000000"/>
          <w:sz w:val="24"/>
          <w:szCs w:val="24"/>
        </w:rPr>
        <w:t>Овладевают обобщенным способом обследования образца</w:t>
      </w:r>
      <w:r w:rsidRPr="006C1A5E">
        <w:rPr>
          <w:rFonts w:ascii="Times New Roman" w:eastAsia="Times New Roman" w:hAnsi="Times New Roman"/>
          <w:i/>
          <w:iCs/>
          <w:color w:val="000000"/>
          <w:sz w:val="24"/>
          <w:szCs w:val="24"/>
        </w:rPr>
        <w:t xml:space="preserve">. </w:t>
      </w:r>
      <w:r w:rsidRPr="006C1A5E">
        <w:rPr>
          <w:rFonts w:ascii="Times New Roman" w:eastAsia="Times New Roman" w:hAnsi="Times New Roman"/>
          <w:color w:val="000000"/>
          <w:sz w:val="24"/>
          <w:szCs w:val="24"/>
        </w:rPr>
        <w:t xml:space="preserve">Способны выделять основные части предполагаемой постройки. </w:t>
      </w:r>
      <w:r w:rsidRPr="006C1A5E">
        <w:rPr>
          <w:rFonts w:ascii="Times New Roman" w:eastAsia="Times New Roman" w:hAnsi="Times New Roman"/>
          <w:b/>
          <w:i/>
          <w:iCs/>
          <w:color w:val="000000"/>
          <w:sz w:val="24"/>
          <w:szCs w:val="24"/>
        </w:rPr>
        <w:t>Конструктивная деятельность может осуществляться на основе схемы, по замыслу и по условиям.</w:t>
      </w:r>
      <w:r w:rsidRPr="006C1A5E">
        <w:rPr>
          <w:rFonts w:ascii="Times New Roman" w:eastAsia="Times New Roman" w:hAnsi="Times New Roman"/>
          <w:color w:val="000000"/>
          <w:sz w:val="24"/>
          <w:szCs w:val="24"/>
        </w:rPr>
        <w:t>Появляется конструирование в ходе совместной деятельности.</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lastRenderedPageBreak/>
        <w:t xml:space="preserve">Дети могут конструировать из бумаги, складывая ее в несколько раз (два, четыре, шесть сгибаний); из природного материала. </w:t>
      </w:r>
      <w:proofErr w:type="gramStart"/>
      <w:r w:rsidRPr="006C1A5E">
        <w:rPr>
          <w:rFonts w:ascii="Times New Roman" w:eastAsia="Times New Roman" w:hAnsi="Times New Roman"/>
          <w:color w:val="000000"/>
          <w:sz w:val="24"/>
          <w:szCs w:val="24"/>
        </w:rPr>
        <w:t>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roofErr w:type="gramEnd"/>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Продолжает совершенствоваться восприятие цвета, формы и величины, строения предметов; представления детей систематизируются. </w:t>
      </w:r>
      <w:proofErr w:type="gramStart"/>
      <w:r w:rsidRPr="006C1A5E">
        <w:rPr>
          <w:rFonts w:ascii="Times New Roman" w:eastAsia="Times New Roman" w:hAnsi="Times New Roman"/>
          <w:color w:val="000000"/>
          <w:sz w:val="24"/>
          <w:szCs w:val="24"/>
        </w:rPr>
        <w:t>Дети называют не только основные цвета и их оттенки, но и промежуточные цветовые оттенки; форм) прямоугольников, овалов, треугольников.</w:t>
      </w:r>
      <w:proofErr w:type="gramEnd"/>
      <w:r w:rsidRPr="006C1A5E">
        <w:rPr>
          <w:rFonts w:ascii="Times New Roman" w:eastAsia="Times New Roman" w:hAnsi="Times New Roman"/>
          <w:color w:val="000000"/>
          <w:sz w:val="24"/>
          <w:szCs w:val="24"/>
        </w:rPr>
        <w:t xml:space="preserve"> Воспринимают величину объектов, легко выстраивают в ряд - по возрастанию или убыванию — до десяти различных предметов.</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6C1A5E">
        <w:rPr>
          <w:rFonts w:ascii="Times New Roman" w:eastAsia="Times New Roman" w:hAnsi="Times New Roman"/>
          <w:color w:val="000000"/>
          <w:sz w:val="24"/>
          <w:szCs w:val="24"/>
        </w:rPr>
        <w:t xml:space="preserve">Однако дети </w:t>
      </w:r>
      <w:r w:rsidRPr="006C1A5E">
        <w:rPr>
          <w:rFonts w:ascii="Times New Roman" w:eastAsia="Times New Roman" w:hAnsi="Times New Roman"/>
          <w:b/>
          <w:i/>
          <w:iCs/>
          <w:color w:val="000000"/>
          <w:sz w:val="24"/>
          <w:szCs w:val="24"/>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6C1A5E">
        <w:rPr>
          <w:rFonts w:ascii="Times New Roman" w:eastAsia="Times New Roman" w:hAnsi="Times New Roman"/>
          <w:color w:val="000000"/>
          <w:sz w:val="24"/>
          <w:szCs w:val="24"/>
        </w:rPr>
        <w:t xml:space="preserve">Это свидетельствует о том, что </w:t>
      </w:r>
      <w:r w:rsidRPr="006C1A5E">
        <w:rPr>
          <w:rFonts w:ascii="Times New Roman" w:eastAsia="Times New Roman" w:hAnsi="Times New Roman"/>
          <w:b/>
          <w:i/>
          <w:iCs/>
          <w:color w:val="000000"/>
          <w:sz w:val="24"/>
          <w:szCs w:val="24"/>
        </w:rPr>
        <w:t xml:space="preserve">в различных ситуациях </w:t>
      </w:r>
      <w:r w:rsidRPr="006C1A5E">
        <w:rPr>
          <w:rFonts w:ascii="Times New Roman" w:eastAsia="Times New Roman" w:hAnsi="Times New Roman"/>
          <w:b/>
          <w:color w:val="000000"/>
          <w:sz w:val="24"/>
          <w:szCs w:val="24"/>
        </w:rPr>
        <w:t>бог-</w:t>
      </w:r>
      <w:r w:rsidRPr="006C1A5E">
        <w:rPr>
          <w:rFonts w:ascii="Times New Roman" w:eastAsia="Times New Roman" w:hAnsi="Times New Roman"/>
          <w:b/>
          <w:i/>
          <w:iCs/>
          <w:color w:val="000000"/>
          <w:sz w:val="24"/>
          <w:szCs w:val="24"/>
        </w:rPr>
        <w:t xml:space="preserve">приятие представляет для дошкольников известные сложности, особенно если </w:t>
      </w:r>
      <w:r w:rsidRPr="006C1A5E">
        <w:rPr>
          <w:rFonts w:ascii="Times New Roman" w:eastAsia="Times New Roman" w:hAnsi="Times New Roman"/>
          <w:b/>
          <w:color w:val="000000"/>
          <w:sz w:val="24"/>
          <w:szCs w:val="24"/>
        </w:rPr>
        <w:t xml:space="preserve">они </w:t>
      </w:r>
      <w:r w:rsidRPr="006C1A5E">
        <w:rPr>
          <w:rFonts w:ascii="Times New Roman" w:eastAsia="Times New Roman" w:hAnsi="Times New Roman"/>
          <w:b/>
          <w:i/>
          <w:iCs/>
          <w:color w:val="000000"/>
          <w:sz w:val="24"/>
          <w:szCs w:val="24"/>
        </w:rPr>
        <w:t>должны одновременно учитывать несколько различных и при этом противоположных признаков.</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6C1A5E">
        <w:rPr>
          <w:rFonts w:ascii="Times New Roman" w:eastAsia="Times New Roman" w:hAnsi="Times New Roman"/>
          <w:b/>
          <w:i/>
          <w:iCs/>
          <w:color w:val="000000"/>
          <w:sz w:val="24"/>
          <w:szCs w:val="24"/>
        </w:rPr>
        <w:t xml:space="preserve">продолжают совершенствоваться </w:t>
      </w:r>
      <w:r w:rsidRPr="006C1A5E">
        <w:rPr>
          <w:rFonts w:ascii="Times New Roman" w:eastAsia="Times New Roman" w:hAnsi="Times New Roman"/>
          <w:b/>
          <w:color w:val="000000"/>
          <w:sz w:val="24"/>
          <w:szCs w:val="24"/>
        </w:rPr>
        <w:t>обоб</w:t>
      </w:r>
      <w:r w:rsidRPr="006C1A5E">
        <w:rPr>
          <w:rFonts w:ascii="Times New Roman" w:eastAsia="Times New Roman" w:hAnsi="Times New Roman"/>
          <w:b/>
          <w:i/>
          <w:iCs/>
          <w:color w:val="000000"/>
          <w:sz w:val="24"/>
          <w:szCs w:val="24"/>
        </w:rPr>
        <w:t>щения, что является основой словесно-логического мышления</w:t>
      </w:r>
      <w:proofErr w:type="gramStart"/>
      <w:r w:rsidRPr="006C1A5E">
        <w:rPr>
          <w:rFonts w:ascii="Times New Roman" w:eastAsia="Times New Roman" w:hAnsi="Times New Roman"/>
          <w:b/>
          <w:i/>
          <w:iCs/>
          <w:color w:val="000000"/>
          <w:sz w:val="24"/>
          <w:szCs w:val="24"/>
        </w:rPr>
        <w:t>.</w:t>
      </w:r>
      <w:r w:rsidRPr="006C1A5E">
        <w:rPr>
          <w:rFonts w:ascii="Times New Roman" w:eastAsia="Times New Roman" w:hAnsi="Times New Roman"/>
          <w:color w:val="000000"/>
          <w:sz w:val="24"/>
          <w:szCs w:val="24"/>
        </w:rPr>
        <w:t>В</w:t>
      </w:r>
      <w:proofErr w:type="gramEnd"/>
      <w:r w:rsidRPr="006C1A5E">
        <w:rPr>
          <w:rFonts w:ascii="Times New Roman" w:eastAsia="Times New Roman" w:hAnsi="Times New Roman"/>
          <w:color w:val="000000"/>
          <w:sz w:val="24"/>
          <w:szCs w:val="24"/>
        </w:rPr>
        <w:t xml:space="preserve"> дошкольном </w:t>
      </w:r>
      <w:proofErr w:type="gramStart"/>
      <w:r w:rsidRPr="006C1A5E">
        <w:rPr>
          <w:rFonts w:ascii="Times New Roman" w:eastAsia="Times New Roman" w:hAnsi="Times New Roman"/>
          <w:color w:val="000000"/>
          <w:sz w:val="24"/>
          <w:szCs w:val="24"/>
        </w:rPr>
        <w:t>возрасте</w:t>
      </w:r>
      <w:proofErr w:type="gramEnd"/>
      <w:r w:rsidRPr="006C1A5E">
        <w:rPr>
          <w:rFonts w:ascii="Times New Roman" w:eastAsia="Times New Roman" w:hAnsi="Times New Roman"/>
          <w:color w:val="000000"/>
          <w:sz w:val="24"/>
          <w:szCs w:val="24"/>
        </w:rPr>
        <w:t xml:space="preserve">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6C1A5E">
        <w:rPr>
          <w:rFonts w:ascii="Times New Roman" w:eastAsia="Times New Roman" w:hAnsi="Times New Roman"/>
          <w:b/>
          <w:i/>
          <w:iCs/>
          <w:color w:val="000000"/>
          <w:sz w:val="24"/>
          <w:szCs w:val="24"/>
        </w:rPr>
        <w:t>активно развиваться лишь при условии проведения специальной работы</w:t>
      </w:r>
      <w:r w:rsidRPr="006C1A5E">
        <w:rPr>
          <w:rFonts w:ascii="Times New Roman" w:eastAsia="Times New Roman" w:hAnsi="Times New Roman"/>
          <w:color w:val="000000"/>
          <w:sz w:val="24"/>
          <w:szCs w:val="24"/>
        </w:rPr>
        <w:t xml:space="preserve">по его </w:t>
      </w:r>
      <w:r w:rsidRPr="006C1A5E">
        <w:rPr>
          <w:rFonts w:ascii="Times New Roman" w:eastAsia="Times New Roman" w:hAnsi="Times New Roman"/>
          <w:b/>
          <w:i/>
          <w:iCs/>
          <w:color w:val="000000"/>
          <w:sz w:val="24"/>
          <w:szCs w:val="24"/>
        </w:rPr>
        <w:t>активизации.</w:t>
      </w:r>
    </w:p>
    <w:p w:rsidR="004049C7" w:rsidRPr="006C1A5E" w:rsidRDefault="004049C7" w:rsidP="004049C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C1A5E">
        <w:rPr>
          <w:rFonts w:ascii="Times New Roman" w:eastAsia="Times New Roman" w:hAnsi="Times New Roman"/>
          <w:color w:val="000000"/>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6C1A5E">
        <w:rPr>
          <w:rFonts w:ascii="Times New Roman" w:eastAsia="Times New Roman" w:hAnsi="Times New Roman"/>
          <w:color w:val="000000"/>
          <w:sz w:val="24"/>
          <w:szCs w:val="24"/>
        </w:rPr>
        <w:t>непроизвольного</w:t>
      </w:r>
      <w:proofErr w:type="gramEnd"/>
      <w:r w:rsidRPr="006C1A5E">
        <w:rPr>
          <w:rFonts w:ascii="Times New Roman" w:eastAsia="Times New Roman" w:hAnsi="Times New Roman"/>
          <w:color w:val="000000"/>
          <w:sz w:val="24"/>
          <w:szCs w:val="24"/>
        </w:rPr>
        <w:t xml:space="preserve"> к произвольному вниманию.</w:t>
      </w:r>
    </w:p>
    <w:p w:rsidR="004049C7" w:rsidRPr="006C1A5E" w:rsidRDefault="004049C7" w:rsidP="004049C7">
      <w:pPr>
        <w:shd w:val="clear" w:color="auto" w:fill="FFFFFF"/>
        <w:spacing w:after="0" w:line="240" w:lineRule="auto"/>
        <w:ind w:left="2" w:right="2" w:firstLine="565"/>
        <w:jc w:val="both"/>
        <w:rPr>
          <w:rFonts w:ascii="Times New Roman" w:hAnsi="Times New Roman"/>
          <w:sz w:val="24"/>
          <w:szCs w:val="24"/>
        </w:rPr>
      </w:pPr>
      <w:r w:rsidRPr="006C1A5E">
        <w:rPr>
          <w:rFonts w:ascii="Times New Roman" w:eastAsia="Times New Roman" w:hAnsi="Times New Roman"/>
          <w:color w:val="000000"/>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6C1A5E">
        <w:rPr>
          <w:rFonts w:ascii="Times New Roman" w:hAnsi="Times New Roman"/>
          <w:color w:val="000000"/>
          <w:spacing w:val="2"/>
          <w:sz w:val="24"/>
          <w:szCs w:val="24"/>
        </w:rPr>
        <w:t xml:space="preserve">фонематический слух, интонационная выразительность речи при чтении стихов в </w:t>
      </w:r>
      <w:r w:rsidRPr="006C1A5E">
        <w:rPr>
          <w:rFonts w:ascii="Times New Roman" w:hAnsi="Times New Roman"/>
          <w:color w:val="000000"/>
          <w:sz w:val="24"/>
          <w:szCs w:val="24"/>
        </w:rPr>
        <w:t>сюжетно-ролевой игре и в повседневной жизни.</w:t>
      </w:r>
    </w:p>
    <w:p w:rsidR="004049C7" w:rsidRPr="006C1A5E" w:rsidRDefault="004049C7" w:rsidP="004049C7">
      <w:pPr>
        <w:shd w:val="clear" w:color="auto" w:fill="FFFFFF"/>
        <w:spacing w:after="0" w:line="240" w:lineRule="auto"/>
        <w:ind w:left="5" w:firstLine="562"/>
        <w:jc w:val="both"/>
        <w:rPr>
          <w:rFonts w:ascii="Times New Roman" w:hAnsi="Times New Roman"/>
          <w:sz w:val="24"/>
          <w:szCs w:val="24"/>
        </w:rPr>
      </w:pPr>
      <w:r w:rsidRPr="006C1A5E">
        <w:rPr>
          <w:rFonts w:ascii="Times New Roman" w:hAnsi="Times New Roman"/>
          <w:color w:val="000000"/>
          <w:spacing w:val="3"/>
          <w:sz w:val="24"/>
          <w:szCs w:val="24"/>
        </w:rPr>
        <w:t xml:space="preserve">Совершенствуется грамматический строй речи. Дети используют практически </w:t>
      </w:r>
      <w:r w:rsidRPr="006C1A5E">
        <w:rPr>
          <w:rFonts w:ascii="Times New Roman" w:hAnsi="Times New Roman"/>
          <w:color w:val="000000"/>
          <w:sz w:val="24"/>
          <w:szCs w:val="24"/>
        </w:rPr>
        <w:t>все части речи, активно занимаются словотворчеством. Богаче становится лексика: активно используются синонимы и антонимы.</w:t>
      </w:r>
    </w:p>
    <w:p w:rsidR="004049C7" w:rsidRPr="006C1A5E" w:rsidRDefault="004049C7" w:rsidP="004049C7">
      <w:pPr>
        <w:shd w:val="clear" w:color="auto" w:fill="FFFFFF"/>
        <w:spacing w:after="0" w:line="240" w:lineRule="auto"/>
        <w:ind w:left="12" w:right="5" w:firstLine="555"/>
        <w:jc w:val="both"/>
        <w:rPr>
          <w:rFonts w:ascii="Times New Roman" w:hAnsi="Times New Roman"/>
          <w:sz w:val="24"/>
          <w:szCs w:val="24"/>
        </w:rPr>
      </w:pPr>
      <w:r w:rsidRPr="006C1A5E">
        <w:rPr>
          <w:rFonts w:ascii="Times New Roman" w:hAnsi="Times New Roman"/>
          <w:color w:val="000000"/>
          <w:spacing w:val="1"/>
          <w:sz w:val="24"/>
          <w:szCs w:val="24"/>
        </w:rPr>
        <w:t xml:space="preserve">Развивается связная речь. Дети могут пересказывать, рассказывать по картинке, </w:t>
      </w:r>
      <w:r w:rsidRPr="006C1A5E">
        <w:rPr>
          <w:rFonts w:ascii="Times New Roman" w:hAnsi="Times New Roman"/>
          <w:color w:val="000000"/>
          <w:spacing w:val="-1"/>
          <w:sz w:val="24"/>
          <w:szCs w:val="24"/>
        </w:rPr>
        <w:t>передавая не только главное, но и детали.</w:t>
      </w:r>
    </w:p>
    <w:p w:rsidR="004049C7" w:rsidRPr="006C1A5E" w:rsidRDefault="004049C7" w:rsidP="004049C7">
      <w:pPr>
        <w:shd w:val="clear" w:color="auto" w:fill="FFFFFF"/>
        <w:spacing w:after="0" w:line="240" w:lineRule="auto"/>
        <w:ind w:left="10" w:right="2" w:firstLine="557"/>
        <w:jc w:val="both"/>
        <w:rPr>
          <w:rFonts w:ascii="Times New Roman" w:hAnsi="Times New Roman"/>
          <w:sz w:val="24"/>
          <w:szCs w:val="24"/>
        </w:rPr>
      </w:pPr>
      <w:r w:rsidRPr="006C1A5E">
        <w:rPr>
          <w:rFonts w:ascii="Times New Roman" w:hAnsi="Times New Roman"/>
          <w:color w:val="000000"/>
          <w:spacing w:val="2"/>
          <w:sz w:val="24"/>
          <w:szCs w:val="24"/>
        </w:rPr>
        <w:lastRenderedPageBreak/>
        <w:t xml:space="preserve">Достижения этого возраста характеризуются распределением ролей в игровой </w:t>
      </w:r>
      <w:r w:rsidRPr="006C1A5E">
        <w:rPr>
          <w:rFonts w:ascii="Times New Roman" w:hAnsi="Times New Roman"/>
          <w:color w:val="000000"/>
          <w:spacing w:val="1"/>
          <w:sz w:val="24"/>
          <w:szCs w:val="24"/>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6C1A5E">
        <w:rPr>
          <w:rFonts w:ascii="Times New Roman" w:hAnsi="Times New Roman"/>
          <w:color w:val="000000"/>
          <w:spacing w:val="2"/>
          <w:sz w:val="24"/>
          <w:szCs w:val="24"/>
        </w:rPr>
        <w:t>нением в конструировании обобщенного способа обследования образца.</w:t>
      </w:r>
    </w:p>
    <w:p w:rsidR="004049C7" w:rsidRPr="006C1A5E" w:rsidRDefault="004049C7" w:rsidP="004049C7">
      <w:pPr>
        <w:shd w:val="clear" w:color="auto" w:fill="FFFFFF"/>
        <w:spacing w:after="0" w:line="240" w:lineRule="auto"/>
        <w:ind w:left="19" w:firstLine="548"/>
        <w:jc w:val="both"/>
        <w:rPr>
          <w:rFonts w:ascii="Times New Roman" w:hAnsi="Times New Roman"/>
          <w:color w:val="000000"/>
          <w:spacing w:val="3"/>
          <w:sz w:val="24"/>
          <w:szCs w:val="24"/>
        </w:rPr>
      </w:pPr>
      <w:r w:rsidRPr="006C1A5E">
        <w:rPr>
          <w:rFonts w:ascii="Times New Roman" w:hAnsi="Times New Roman"/>
          <w:color w:val="000000"/>
          <w:spacing w:val="3"/>
          <w:sz w:val="24"/>
          <w:szCs w:val="24"/>
        </w:rPr>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sidRPr="006C1A5E">
        <w:rPr>
          <w:rFonts w:ascii="Times New Roman" w:hAnsi="Times New Roman"/>
          <w:color w:val="000000"/>
          <w:spacing w:val="2"/>
          <w:sz w:val="24"/>
          <w:szCs w:val="24"/>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sidRPr="006C1A5E">
        <w:rPr>
          <w:rFonts w:ascii="Times New Roman" w:hAnsi="Times New Roman"/>
          <w:color w:val="000000"/>
          <w:spacing w:val="3"/>
          <w:sz w:val="24"/>
          <w:szCs w:val="24"/>
        </w:rPr>
        <w:t>извольное внимание, речь, образ Я.</w:t>
      </w:r>
    </w:p>
    <w:p w:rsidR="004049C7" w:rsidRPr="006C1A5E" w:rsidRDefault="004049C7" w:rsidP="004049C7">
      <w:pPr>
        <w:shd w:val="clear" w:color="auto" w:fill="FFFFFF"/>
        <w:spacing w:after="0" w:line="240" w:lineRule="auto"/>
        <w:jc w:val="both"/>
        <w:rPr>
          <w:rFonts w:ascii="Times New Roman" w:hAnsi="Times New Roman"/>
          <w:color w:val="000000"/>
          <w:spacing w:val="3"/>
          <w:sz w:val="24"/>
          <w:szCs w:val="24"/>
        </w:rPr>
      </w:pPr>
    </w:p>
    <w:p w:rsidR="004049C7" w:rsidRDefault="004049C7" w:rsidP="004049C7">
      <w:pPr>
        <w:shd w:val="clear" w:color="auto" w:fill="FFFFFF"/>
        <w:spacing w:after="0" w:line="240" w:lineRule="auto"/>
        <w:jc w:val="both"/>
        <w:rPr>
          <w:rFonts w:ascii="Times New Roman" w:hAnsi="Times New Roman"/>
          <w:color w:val="000000"/>
          <w:spacing w:val="3"/>
          <w:sz w:val="24"/>
          <w:szCs w:val="24"/>
        </w:rPr>
      </w:pPr>
    </w:p>
    <w:p w:rsidR="004049C7" w:rsidRDefault="004049C7" w:rsidP="004049C7">
      <w:pPr>
        <w:shd w:val="clear" w:color="auto" w:fill="FFFFFF"/>
        <w:spacing w:after="0" w:line="240" w:lineRule="auto"/>
        <w:jc w:val="both"/>
        <w:rPr>
          <w:rFonts w:ascii="Times New Roman" w:hAnsi="Times New Roman"/>
          <w:color w:val="000000"/>
          <w:spacing w:val="3"/>
          <w:sz w:val="24"/>
          <w:szCs w:val="24"/>
        </w:rPr>
      </w:pPr>
    </w:p>
    <w:p w:rsidR="004049C7" w:rsidRDefault="004049C7" w:rsidP="004049C7">
      <w:pPr>
        <w:shd w:val="clear" w:color="auto" w:fill="FFFFFF"/>
        <w:spacing w:after="0" w:line="240" w:lineRule="auto"/>
        <w:jc w:val="both"/>
        <w:rPr>
          <w:rFonts w:ascii="Times New Roman" w:hAnsi="Times New Roman"/>
          <w:color w:val="000000"/>
          <w:spacing w:val="3"/>
          <w:sz w:val="24"/>
          <w:szCs w:val="24"/>
        </w:rPr>
      </w:pPr>
    </w:p>
    <w:p w:rsidR="004049C7" w:rsidRDefault="004049C7" w:rsidP="004049C7">
      <w:pPr>
        <w:shd w:val="clear" w:color="auto" w:fill="FFFFFF"/>
        <w:spacing w:after="0" w:line="240" w:lineRule="auto"/>
        <w:jc w:val="both"/>
        <w:rPr>
          <w:rFonts w:ascii="Times New Roman" w:hAnsi="Times New Roman"/>
          <w:color w:val="000000"/>
          <w:spacing w:val="3"/>
          <w:sz w:val="24"/>
          <w:szCs w:val="24"/>
        </w:rPr>
      </w:pPr>
    </w:p>
    <w:p w:rsidR="004049C7" w:rsidRPr="006C1A5E" w:rsidRDefault="004049C7" w:rsidP="004049C7">
      <w:pPr>
        <w:shd w:val="clear" w:color="auto" w:fill="FFFFFF"/>
        <w:spacing w:after="0" w:line="240" w:lineRule="auto"/>
        <w:jc w:val="both"/>
        <w:rPr>
          <w:rFonts w:ascii="Times New Roman" w:hAnsi="Times New Roman"/>
          <w:color w:val="000000"/>
          <w:spacing w:val="3"/>
          <w:sz w:val="24"/>
          <w:szCs w:val="24"/>
        </w:rPr>
      </w:pPr>
    </w:p>
    <w:p w:rsidR="004049C7" w:rsidRPr="006C1A5E" w:rsidRDefault="003778F4" w:rsidP="004049C7">
      <w:pPr>
        <w:spacing w:after="160" w:line="240" w:lineRule="auto"/>
        <w:rPr>
          <w:rFonts w:ascii="Times New Roman" w:hAnsi="Times New Roman"/>
          <w:sz w:val="24"/>
          <w:szCs w:val="24"/>
        </w:rPr>
      </w:pPr>
      <w:r>
        <w:rPr>
          <w:rFonts w:ascii="Times New Roman" w:hAnsi="Times New Roman"/>
          <w:noProof/>
          <w:sz w:val="24"/>
          <w:szCs w:val="24"/>
          <w:lang w:eastAsia="ru-RU"/>
        </w:rPr>
        <w:pict>
          <v:roundrect id="Скругленный прямоугольник 34" o:spid="_x0000_s1038" style="position:absolute;margin-left:27.1pt;margin-top:-12.35pt;width:413.6pt;height:6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" fillcolor="window" strokecolor="#d9d9d9" strokeweight="15pt">
            <v:stroke opacity="32896f" linestyle="thinThick" joinstyle="bevel"/>
            <v:path arrowok="t"/>
            <v:textbox>
              <w:txbxContent>
                <w:p w:rsidR="00316A27" w:rsidRPr="00412394" w:rsidRDefault="00316A27" w:rsidP="004049C7">
                  <w:pPr>
                    <w:autoSpaceDE w:val="0"/>
                    <w:autoSpaceDN w:val="0"/>
                    <w:adjustRightInd w:val="0"/>
                    <w:spacing w:after="0" w:line="240" w:lineRule="auto"/>
                    <w:jc w:val="center"/>
                    <w:rPr>
                      <w:rFonts w:ascii="Times New Roman" w:eastAsia="Times New Roman" w:hAnsi="Times New Roman"/>
                      <w:b/>
                      <w:bCs/>
                      <w:i/>
                      <w:iCs/>
                      <w:color w:val="000000"/>
                      <w:sz w:val="24"/>
                      <w:szCs w:val="24"/>
                      <w:lang w:eastAsia="ru-RU"/>
                    </w:rPr>
                  </w:pPr>
                  <w:r w:rsidRPr="00412394">
                    <w:rPr>
                      <w:rFonts w:ascii="Times New Roman" w:eastAsia="Times New Roman" w:hAnsi="Times New Roman"/>
                      <w:b/>
                      <w:bCs/>
                      <w:i/>
                      <w:iCs/>
                      <w:color w:val="000000"/>
                      <w:sz w:val="24"/>
                      <w:szCs w:val="24"/>
                      <w:lang w:eastAsia="ru-RU"/>
                    </w:rPr>
                    <w:t>ВОЗРАСТНАЯ ХАРАКТЕРИСТИКА</w:t>
                  </w:r>
                </w:p>
                <w:p w:rsidR="00316A27" w:rsidRPr="00412394" w:rsidRDefault="00316A27" w:rsidP="004049C7">
                  <w:pPr>
                    <w:autoSpaceDE w:val="0"/>
                    <w:autoSpaceDN w:val="0"/>
                    <w:adjustRightInd w:val="0"/>
                    <w:spacing w:after="0" w:line="240" w:lineRule="auto"/>
                    <w:jc w:val="center"/>
                    <w:rPr>
                      <w:rFonts w:ascii="Times New Roman" w:eastAsia="Times New Roman" w:hAnsi="Times New Roman"/>
                      <w:b/>
                      <w:bCs/>
                      <w:i/>
                      <w:iCs/>
                      <w:color w:val="000000"/>
                      <w:sz w:val="24"/>
                      <w:szCs w:val="24"/>
                      <w:lang w:eastAsia="ru-RU"/>
                    </w:rPr>
                  </w:pPr>
                  <w:r w:rsidRPr="00412394">
                    <w:rPr>
                      <w:rFonts w:ascii="Times New Roman" w:eastAsia="Times New Roman" w:hAnsi="Times New Roman"/>
                      <w:b/>
                      <w:bCs/>
                      <w:i/>
                      <w:iCs/>
                      <w:color w:val="000000"/>
                      <w:sz w:val="24"/>
                      <w:szCs w:val="24"/>
                      <w:lang w:eastAsia="ru-RU"/>
                    </w:rPr>
                    <w:t>контингента детей 6-7 лет (под</w:t>
                  </w:r>
                  <w:proofErr w:type="gramStart"/>
                  <w:r w:rsidRPr="00412394">
                    <w:rPr>
                      <w:rFonts w:ascii="Times New Roman" w:eastAsia="Times New Roman" w:hAnsi="Times New Roman"/>
                      <w:b/>
                      <w:bCs/>
                      <w:i/>
                      <w:iCs/>
                      <w:color w:val="000000"/>
                      <w:sz w:val="24"/>
                      <w:szCs w:val="24"/>
                      <w:lang w:eastAsia="ru-RU"/>
                    </w:rPr>
                    <w:t>.г</w:t>
                  </w:r>
                  <w:proofErr w:type="gramEnd"/>
                  <w:r w:rsidRPr="00412394">
                    <w:rPr>
                      <w:rFonts w:ascii="Times New Roman" w:eastAsia="Times New Roman" w:hAnsi="Times New Roman"/>
                      <w:b/>
                      <w:bCs/>
                      <w:i/>
                      <w:iCs/>
                      <w:color w:val="000000"/>
                      <w:sz w:val="24"/>
                      <w:szCs w:val="24"/>
                      <w:lang w:eastAsia="ru-RU"/>
                    </w:rPr>
                    <w:t>р.)</w:t>
                  </w:r>
                </w:p>
                <w:p w:rsidR="00316A27" w:rsidRDefault="00316A27" w:rsidP="004049C7">
                  <w:pPr>
                    <w:jc w:val="center"/>
                  </w:pPr>
                </w:p>
              </w:txbxContent>
            </v:textbox>
            <w10:wrap anchorx="margin"/>
          </v:roundrect>
        </w:pict>
      </w:r>
    </w:p>
    <w:p w:rsidR="004049C7" w:rsidRPr="006C1A5E" w:rsidRDefault="004049C7" w:rsidP="004049C7">
      <w:pPr>
        <w:spacing w:after="160" w:line="240" w:lineRule="auto"/>
        <w:rPr>
          <w:rFonts w:ascii="Times New Roman" w:hAnsi="Times New Roman"/>
          <w:sz w:val="24"/>
          <w:szCs w:val="24"/>
        </w:rPr>
      </w:pPr>
    </w:p>
    <w:p w:rsidR="004049C7" w:rsidRPr="006C1A5E" w:rsidRDefault="004049C7" w:rsidP="004049C7">
      <w:pPr>
        <w:spacing w:after="160" w:line="240" w:lineRule="auto"/>
        <w:rPr>
          <w:rFonts w:ascii="Times New Roman" w:hAnsi="Times New Roman"/>
          <w:sz w:val="24"/>
          <w:szCs w:val="24"/>
        </w:rPr>
      </w:pPr>
    </w:p>
    <w:p w:rsidR="004049C7" w:rsidRPr="006C1A5E" w:rsidRDefault="004049C7" w:rsidP="004049C7">
      <w:pPr>
        <w:spacing w:after="160" w:line="240" w:lineRule="auto"/>
        <w:rPr>
          <w:rFonts w:ascii="Times New Roman" w:hAnsi="Times New Roman"/>
          <w:sz w:val="24"/>
          <w:szCs w:val="24"/>
        </w:rPr>
      </w:pPr>
    </w:p>
    <w:p w:rsidR="004049C7" w:rsidRPr="006C1A5E" w:rsidRDefault="004049C7" w:rsidP="004049C7">
      <w:pPr>
        <w:spacing w:after="160" w:line="240" w:lineRule="auto"/>
        <w:ind w:firstLine="567"/>
        <w:jc w:val="both"/>
        <w:rPr>
          <w:rFonts w:ascii="Times New Roman" w:hAnsi="Times New Roman"/>
          <w:sz w:val="24"/>
          <w:szCs w:val="24"/>
        </w:rPr>
      </w:pPr>
      <w:r w:rsidRPr="006C1A5E">
        <w:rPr>
          <w:rFonts w:ascii="Times New Roman" w:hAnsi="Times New Roman"/>
          <w:color w:val="000000"/>
          <w:spacing w:val="4"/>
          <w:sz w:val="24"/>
          <w:szCs w:val="24"/>
        </w:rPr>
        <w:t xml:space="preserve">В сюжетно-ролевых играх дети подготовительной к школе группы начинают </w:t>
      </w:r>
      <w:r w:rsidRPr="006C1A5E">
        <w:rPr>
          <w:rFonts w:ascii="Times New Roman" w:hAnsi="Times New Roman"/>
          <w:color w:val="000000"/>
          <w:spacing w:val="3"/>
          <w:sz w:val="24"/>
          <w:szCs w:val="24"/>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6C1A5E">
        <w:rPr>
          <w:rFonts w:ascii="Times New Roman" w:hAnsi="Times New Roman"/>
          <w:color w:val="000000"/>
          <w:spacing w:val="-7"/>
          <w:sz w:val="24"/>
          <w:szCs w:val="24"/>
        </w:rPr>
        <w:t>ройство и т. д.</w:t>
      </w:r>
    </w:p>
    <w:p w:rsidR="004049C7" w:rsidRPr="006C1A5E" w:rsidRDefault="004049C7" w:rsidP="004049C7">
      <w:pPr>
        <w:shd w:val="clear" w:color="auto" w:fill="FFFFFF"/>
        <w:spacing w:after="0" w:line="240" w:lineRule="auto"/>
        <w:ind w:right="5" w:firstLine="567"/>
        <w:jc w:val="both"/>
        <w:rPr>
          <w:rFonts w:ascii="Times New Roman" w:hAnsi="Times New Roman"/>
          <w:sz w:val="24"/>
          <w:szCs w:val="24"/>
        </w:rPr>
      </w:pPr>
      <w:r w:rsidRPr="006C1A5E">
        <w:rPr>
          <w:rFonts w:ascii="Times New Roman" w:hAnsi="Times New Roman"/>
          <w:color w:val="000000"/>
          <w:spacing w:val="2"/>
          <w:sz w:val="24"/>
          <w:szCs w:val="24"/>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sidRPr="006C1A5E">
        <w:rPr>
          <w:rFonts w:ascii="Times New Roman" w:hAnsi="Times New Roman"/>
          <w:color w:val="000000"/>
          <w:spacing w:val="1"/>
          <w:sz w:val="24"/>
          <w:szCs w:val="24"/>
        </w:rPr>
        <w:t>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w:t>
      </w:r>
      <w:r w:rsidRPr="006C1A5E">
        <w:rPr>
          <w:rFonts w:ascii="Times New Roman" w:hAnsi="Times New Roman"/>
          <w:color w:val="000000"/>
          <w:spacing w:val="2"/>
          <w:sz w:val="24"/>
          <w:szCs w:val="24"/>
        </w:rPr>
        <w:t>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Start"/>
      <w:r w:rsidRPr="006C1A5E">
        <w:rPr>
          <w:rFonts w:ascii="Times New Roman" w:hAnsi="Times New Roman"/>
          <w:color w:val="000000"/>
          <w:spacing w:val="2"/>
          <w:sz w:val="24"/>
          <w:szCs w:val="24"/>
        </w:rPr>
        <w:t>.</w:t>
      </w:r>
      <w:r w:rsidRPr="006C1A5E">
        <w:rPr>
          <w:rFonts w:ascii="Times New Roman" w:hAnsi="Times New Roman"/>
          <w:color w:val="000000"/>
          <w:spacing w:val="3"/>
          <w:sz w:val="24"/>
          <w:szCs w:val="24"/>
        </w:rPr>
        <w:t>Н</w:t>
      </w:r>
      <w:proofErr w:type="gramEnd"/>
      <w:r w:rsidRPr="006C1A5E">
        <w:rPr>
          <w:rFonts w:ascii="Times New Roman" w:hAnsi="Times New Roman"/>
          <w:color w:val="000000"/>
          <w:spacing w:val="3"/>
          <w:sz w:val="24"/>
          <w:szCs w:val="24"/>
        </w:rPr>
        <w:t>апример, исполняя роль водителя автобуса, ребенок командует пассажирами и подчиняется инспектору ГИБДД. Если логика игры требует появления новой ро</w:t>
      </w:r>
      <w:r w:rsidRPr="006C1A5E">
        <w:rPr>
          <w:rFonts w:ascii="Times New Roman" w:hAnsi="Times New Roman"/>
          <w:color w:val="000000"/>
          <w:spacing w:val="2"/>
          <w:sz w:val="24"/>
          <w:szCs w:val="24"/>
        </w:rPr>
        <w:t xml:space="preserve">ли, то ребенок может по ходу игры взять на себя новую роль, сохранив при этом роль, взятую ранее. Дети могут комментировать исполнение роли тем или иным </w:t>
      </w:r>
      <w:r w:rsidRPr="006C1A5E">
        <w:rPr>
          <w:rFonts w:ascii="Times New Roman" w:hAnsi="Times New Roman"/>
          <w:color w:val="000000"/>
          <w:spacing w:val="-4"/>
          <w:sz w:val="24"/>
          <w:szCs w:val="24"/>
        </w:rPr>
        <w:t>участником игры.</w:t>
      </w:r>
    </w:p>
    <w:p w:rsidR="004049C7" w:rsidRPr="006C1A5E" w:rsidRDefault="004049C7" w:rsidP="004049C7">
      <w:pPr>
        <w:shd w:val="clear" w:color="auto" w:fill="FFFFFF"/>
        <w:spacing w:after="0" w:line="240" w:lineRule="auto"/>
        <w:ind w:right="12" w:firstLine="567"/>
        <w:jc w:val="both"/>
        <w:rPr>
          <w:rFonts w:ascii="Times New Roman" w:hAnsi="Times New Roman"/>
          <w:sz w:val="24"/>
          <w:szCs w:val="24"/>
        </w:rPr>
      </w:pPr>
      <w:r w:rsidRPr="006C1A5E">
        <w:rPr>
          <w:rFonts w:ascii="Times New Roman" w:hAnsi="Times New Roman"/>
          <w:color w:val="000000"/>
          <w:spacing w:val="-2"/>
          <w:sz w:val="24"/>
          <w:szCs w:val="24"/>
        </w:rPr>
        <w:t>Образы из окружающей жизни и литературных произведений, передаваемые деть</w:t>
      </w:r>
      <w:r w:rsidRPr="006C1A5E">
        <w:rPr>
          <w:rFonts w:ascii="Times New Roman" w:hAnsi="Times New Roman"/>
          <w:color w:val="000000"/>
          <w:spacing w:val="-3"/>
          <w:sz w:val="24"/>
          <w:szCs w:val="24"/>
        </w:rPr>
        <w:t xml:space="preserve">ми в изобразительной деятельности, становятся сложнее. </w:t>
      </w:r>
      <w:r w:rsidRPr="006C1A5E">
        <w:rPr>
          <w:rFonts w:ascii="Times New Roman" w:hAnsi="Times New Roman"/>
          <w:b/>
          <w:i/>
          <w:iCs/>
          <w:color w:val="000000"/>
          <w:spacing w:val="-3"/>
          <w:sz w:val="24"/>
          <w:szCs w:val="24"/>
        </w:rPr>
        <w:t>Рисунки приобретают более детализированный характер, обогащается их цветовая гамма. Более явными стано</w:t>
      </w:r>
      <w:r w:rsidRPr="006C1A5E">
        <w:rPr>
          <w:rFonts w:ascii="Times New Roman" w:hAnsi="Times New Roman"/>
          <w:b/>
          <w:i/>
          <w:iCs/>
          <w:color w:val="000000"/>
          <w:spacing w:val="-4"/>
          <w:sz w:val="24"/>
          <w:szCs w:val="24"/>
        </w:rPr>
        <w:t xml:space="preserve">вятся различия между рисунками мальчиков и девочек. </w:t>
      </w:r>
      <w:r w:rsidRPr="006C1A5E">
        <w:rPr>
          <w:rFonts w:ascii="Times New Roman" w:hAnsi="Times New Roman"/>
          <w:color w:val="000000"/>
          <w:spacing w:val="-4"/>
          <w:sz w:val="24"/>
          <w:szCs w:val="24"/>
        </w:rPr>
        <w:t xml:space="preserve">Мальчики охотно изображают </w:t>
      </w:r>
      <w:r w:rsidRPr="006C1A5E">
        <w:rPr>
          <w:rFonts w:ascii="Times New Roman" w:hAnsi="Times New Roman"/>
          <w:color w:val="000000"/>
          <w:spacing w:val="-1"/>
          <w:sz w:val="24"/>
          <w:szCs w:val="24"/>
        </w:rPr>
        <w:t xml:space="preserve">технику, космос, военные действия и т.п. Девочки обычно рисуют женские образы: </w:t>
      </w:r>
      <w:r w:rsidRPr="006C1A5E">
        <w:rPr>
          <w:rFonts w:ascii="Times New Roman" w:hAnsi="Times New Roman"/>
          <w:color w:val="000000"/>
          <w:spacing w:val="-3"/>
          <w:sz w:val="24"/>
          <w:szCs w:val="24"/>
        </w:rPr>
        <w:t>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w:t>
      </w:r>
      <w:r w:rsidRPr="006C1A5E">
        <w:rPr>
          <w:rFonts w:ascii="Times New Roman" w:hAnsi="Times New Roman"/>
          <w:color w:val="000000"/>
          <w:spacing w:val="-2"/>
          <w:sz w:val="24"/>
          <w:szCs w:val="24"/>
        </w:rPr>
        <w:t>дожественно-творческие способности в изобразительной деятельности.</w:t>
      </w:r>
    </w:p>
    <w:p w:rsidR="004049C7" w:rsidRPr="006C1A5E" w:rsidRDefault="004049C7" w:rsidP="004049C7">
      <w:pPr>
        <w:shd w:val="clear" w:color="auto" w:fill="FFFFFF"/>
        <w:spacing w:after="0" w:line="240" w:lineRule="auto"/>
        <w:ind w:right="22" w:firstLine="567"/>
        <w:jc w:val="both"/>
        <w:rPr>
          <w:rFonts w:ascii="Times New Roman" w:hAnsi="Times New Roman"/>
          <w:b/>
          <w:sz w:val="24"/>
          <w:szCs w:val="24"/>
        </w:rPr>
      </w:pPr>
      <w:r w:rsidRPr="006C1A5E">
        <w:rPr>
          <w:rFonts w:ascii="Times New Roman" w:hAnsi="Times New Roman"/>
          <w:color w:val="000000"/>
          <w:spacing w:val="2"/>
          <w:sz w:val="24"/>
          <w:szCs w:val="24"/>
        </w:rPr>
        <w:t>Изображение человека становится еще более детализированным и пропорцио</w:t>
      </w:r>
      <w:r w:rsidRPr="006C1A5E">
        <w:rPr>
          <w:rFonts w:ascii="Times New Roman" w:hAnsi="Times New Roman"/>
          <w:color w:val="000000"/>
          <w:sz w:val="24"/>
          <w:szCs w:val="24"/>
        </w:rPr>
        <w:t xml:space="preserve">нальным. Появляются пальцы на руках, глаза, рот, нос, брови, подбородок. Одежда </w:t>
      </w:r>
      <w:r w:rsidRPr="006C1A5E">
        <w:rPr>
          <w:rFonts w:ascii="Times New Roman" w:hAnsi="Times New Roman"/>
          <w:color w:val="000000"/>
          <w:spacing w:val="-1"/>
          <w:sz w:val="24"/>
          <w:szCs w:val="24"/>
        </w:rPr>
        <w:t xml:space="preserve">может быть украшена различными деталями. </w:t>
      </w:r>
      <w:r w:rsidRPr="006C1A5E">
        <w:rPr>
          <w:rFonts w:ascii="Times New Roman" w:hAnsi="Times New Roman"/>
          <w:color w:val="000000"/>
          <w:spacing w:val="1"/>
          <w:sz w:val="24"/>
          <w:szCs w:val="24"/>
        </w:rPr>
        <w:t>Дети подготовительной к школе группы в значительной степени освоили конст</w:t>
      </w:r>
      <w:r w:rsidRPr="006C1A5E">
        <w:rPr>
          <w:rFonts w:ascii="Times New Roman" w:hAnsi="Times New Roman"/>
          <w:color w:val="000000"/>
          <w:sz w:val="24"/>
          <w:szCs w:val="24"/>
        </w:rPr>
        <w:t xml:space="preserve">руирование из строительного материала. Они свободно владеют обобщенными способами </w:t>
      </w:r>
      <w:proofErr w:type="gramStart"/>
      <w:r w:rsidRPr="006C1A5E">
        <w:rPr>
          <w:rFonts w:ascii="Times New Roman" w:hAnsi="Times New Roman"/>
          <w:color w:val="000000"/>
          <w:sz w:val="24"/>
          <w:szCs w:val="24"/>
        </w:rPr>
        <w:t>анализа</w:t>
      </w:r>
      <w:proofErr w:type="gramEnd"/>
      <w:r w:rsidRPr="006C1A5E">
        <w:rPr>
          <w:rFonts w:ascii="Times New Roman" w:hAnsi="Times New Roman"/>
          <w:color w:val="000000"/>
          <w:sz w:val="24"/>
          <w:szCs w:val="24"/>
        </w:rPr>
        <w:t xml:space="preserve"> как изображений, </w:t>
      </w:r>
      <w:r w:rsidRPr="006C1A5E">
        <w:rPr>
          <w:rFonts w:ascii="Times New Roman" w:hAnsi="Times New Roman"/>
          <w:color w:val="000000"/>
          <w:spacing w:val="1"/>
          <w:sz w:val="24"/>
          <w:szCs w:val="24"/>
        </w:rPr>
        <w:t xml:space="preserve">так и построек; не только анализируют основные конструктивные особенности </w:t>
      </w:r>
      <w:r w:rsidRPr="006C1A5E">
        <w:rPr>
          <w:rFonts w:ascii="Times New Roman" w:hAnsi="Times New Roman"/>
          <w:color w:val="000000"/>
          <w:spacing w:val="-7"/>
          <w:sz w:val="24"/>
          <w:szCs w:val="24"/>
        </w:rPr>
        <w:t xml:space="preserve">различных </w:t>
      </w:r>
      <w:r w:rsidRPr="006C1A5E">
        <w:rPr>
          <w:rFonts w:ascii="Times New Roman" w:hAnsi="Times New Roman"/>
          <w:color w:val="000000"/>
          <w:spacing w:val="-7"/>
          <w:sz w:val="24"/>
          <w:szCs w:val="24"/>
        </w:rPr>
        <w:lastRenderedPageBreak/>
        <w:t>деталей, но и определяют их форму на основе сходства со знакомыми им объемными предметами. Свободные постройки ста</w:t>
      </w:r>
      <w:r w:rsidRPr="006C1A5E">
        <w:rPr>
          <w:rFonts w:ascii="Times New Roman" w:hAnsi="Times New Roman"/>
          <w:color w:val="000000"/>
          <w:spacing w:val="-5"/>
          <w:sz w:val="24"/>
          <w:szCs w:val="24"/>
        </w:rPr>
        <w:t xml:space="preserve">новятся симметричными и пропорциональными, их строительство осуществляется </w:t>
      </w:r>
      <w:r w:rsidRPr="006C1A5E">
        <w:rPr>
          <w:rFonts w:ascii="Times New Roman" w:hAnsi="Times New Roman"/>
          <w:color w:val="000000"/>
          <w:spacing w:val="-7"/>
          <w:sz w:val="24"/>
          <w:szCs w:val="24"/>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sidRPr="006C1A5E">
        <w:rPr>
          <w:rFonts w:ascii="Times New Roman" w:hAnsi="Times New Roman"/>
          <w:color w:val="000000"/>
          <w:spacing w:val="-5"/>
          <w:sz w:val="24"/>
          <w:szCs w:val="24"/>
        </w:rPr>
        <w:t>рой будет осуществляться постройка, и материал, который понадобится для ее вы</w:t>
      </w:r>
      <w:r w:rsidRPr="006C1A5E">
        <w:rPr>
          <w:rFonts w:ascii="Times New Roman" w:hAnsi="Times New Roman"/>
          <w:color w:val="000000"/>
          <w:spacing w:val="-5"/>
          <w:sz w:val="24"/>
          <w:szCs w:val="24"/>
        </w:rPr>
        <w:softHyphen/>
      </w:r>
      <w:r w:rsidRPr="006C1A5E">
        <w:rPr>
          <w:rFonts w:ascii="Times New Roman" w:hAnsi="Times New Roman"/>
          <w:color w:val="000000"/>
          <w:spacing w:val="-8"/>
          <w:sz w:val="24"/>
          <w:szCs w:val="24"/>
        </w:rPr>
        <w:t xml:space="preserve">полнения; </w:t>
      </w:r>
      <w:r w:rsidRPr="006C1A5E">
        <w:rPr>
          <w:rFonts w:ascii="Times New Roman" w:hAnsi="Times New Roman"/>
          <w:b/>
          <w:i/>
          <w:iCs/>
          <w:color w:val="000000"/>
          <w:spacing w:val="-8"/>
          <w:sz w:val="24"/>
          <w:szCs w:val="24"/>
        </w:rPr>
        <w:t xml:space="preserve">способны выполнять различные по степени сложности постройки как по </w:t>
      </w:r>
      <w:r w:rsidRPr="006C1A5E">
        <w:rPr>
          <w:rFonts w:ascii="Times New Roman" w:hAnsi="Times New Roman"/>
          <w:b/>
          <w:i/>
          <w:iCs/>
          <w:color w:val="000000"/>
          <w:spacing w:val="-6"/>
          <w:sz w:val="24"/>
          <w:szCs w:val="24"/>
        </w:rPr>
        <w:t>собственному замыслу, так и по условиям</w:t>
      </w:r>
      <w:proofErr w:type="gramStart"/>
      <w:r w:rsidRPr="006C1A5E">
        <w:rPr>
          <w:rFonts w:ascii="Times New Roman" w:hAnsi="Times New Roman"/>
          <w:b/>
          <w:i/>
          <w:iCs/>
          <w:color w:val="000000"/>
          <w:spacing w:val="-6"/>
          <w:sz w:val="24"/>
          <w:szCs w:val="24"/>
        </w:rPr>
        <w:t>.</w:t>
      </w:r>
      <w:r w:rsidRPr="006C1A5E">
        <w:rPr>
          <w:rFonts w:ascii="Times New Roman" w:hAnsi="Times New Roman"/>
          <w:color w:val="000000"/>
          <w:spacing w:val="-11"/>
          <w:sz w:val="24"/>
          <w:szCs w:val="24"/>
        </w:rPr>
        <w:t>В</w:t>
      </w:r>
      <w:proofErr w:type="gramEnd"/>
      <w:r w:rsidRPr="006C1A5E">
        <w:rPr>
          <w:rFonts w:ascii="Times New Roman" w:hAnsi="Times New Roman"/>
          <w:color w:val="000000"/>
          <w:spacing w:val="-11"/>
          <w:sz w:val="24"/>
          <w:szCs w:val="24"/>
        </w:rPr>
        <w:t xml:space="preserve"> этом возрасте дети </w:t>
      </w:r>
      <w:r w:rsidRPr="006C1A5E">
        <w:rPr>
          <w:rFonts w:ascii="Times New Roman" w:hAnsi="Times New Roman"/>
          <w:b/>
          <w:i/>
          <w:iCs/>
          <w:color w:val="000000"/>
          <w:spacing w:val="-11"/>
          <w:sz w:val="24"/>
          <w:szCs w:val="24"/>
        </w:rPr>
        <w:t>уже могут освоить сложные формы сложения из листа бума</w:t>
      </w:r>
      <w:r w:rsidRPr="006C1A5E">
        <w:rPr>
          <w:rFonts w:ascii="Times New Roman" w:hAnsi="Times New Roman"/>
          <w:b/>
          <w:i/>
          <w:iCs/>
          <w:color w:val="000000"/>
          <w:spacing w:val="-7"/>
          <w:sz w:val="24"/>
          <w:szCs w:val="24"/>
        </w:rPr>
        <w:t>ги</w:t>
      </w:r>
      <w:r w:rsidRPr="006C1A5E">
        <w:rPr>
          <w:rFonts w:ascii="Times New Roman" w:hAnsi="Times New Roman"/>
          <w:color w:val="000000"/>
          <w:spacing w:val="-7"/>
          <w:sz w:val="24"/>
          <w:szCs w:val="24"/>
        </w:rPr>
        <w:t xml:space="preserve">и придумывать собственные, но этому их нужно специально </w:t>
      </w:r>
      <w:r w:rsidRPr="006C1A5E">
        <w:rPr>
          <w:rFonts w:ascii="Times New Roman" w:hAnsi="Times New Roman"/>
          <w:b/>
          <w:i/>
          <w:iCs/>
          <w:color w:val="000000"/>
          <w:spacing w:val="-7"/>
          <w:sz w:val="24"/>
          <w:szCs w:val="24"/>
        </w:rPr>
        <w:t xml:space="preserve">обучать. Данный вид </w:t>
      </w:r>
      <w:r w:rsidRPr="006C1A5E">
        <w:rPr>
          <w:rFonts w:ascii="Times New Roman" w:hAnsi="Times New Roman"/>
          <w:b/>
          <w:i/>
          <w:iCs/>
          <w:color w:val="000000"/>
          <w:spacing w:val="-8"/>
          <w:sz w:val="24"/>
          <w:szCs w:val="24"/>
        </w:rPr>
        <w:t>деятельности</w:t>
      </w:r>
      <w:r w:rsidRPr="006C1A5E">
        <w:rPr>
          <w:rFonts w:ascii="Times New Roman" w:hAnsi="Times New Roman"/>
          <w:color w:val="000000"/>
          <w:spacing w:val="-8"/>
          <w:sz w:val="24"/>
          <w:szCs w:val="24"/>
        </w:rPr>
        <w:t xml:space="preserve">не просто доступен детям — он </w:t>
      </w:r>
      <w:r w:rsidRPr="006C1A5E">
        <w:rPr>
          <w:rFonts w:ascii="Times New Roman" w:hAnsi="Times New Roman"/>
          <w:b/>
          <w:i/>
          <w:iCs/>
          <w:color w:val="000000"/>
          <w:spacing w:val="-8"/>
          <w:sz w:val="24"/>
          <w:szCs w:val="24"/>
        </w:rPr>
        <w:t>важен для углубления их пространст</w:t>
      </w:r>
      <w:r w:rsidRPr="006C1A5E">
        <w:rPr>
          <w:rFonts w:ascii="Times New Roman" w:hAnsi="Times New Roman"/>
          <w:b/>
          <w:i/>
          <w:iCs/>
          <w:color w:val="000000"/>
          <w:spacing w:val="-6"/>
          <w:sz w:val="24"/>
          <w:szCs w:val="24"/>
        </w:rPr>
        <w:t>венных представлений.</w:t>
      </w:r>
    </w:p>
    <w:p w:rsidR="004049C7" w:rsidRPr="006C1A5E" w:rsidRDefault="004049C7" w:rsidP="004049C7">
      <w:pPr>
        <w:shd w:val="clear" w:color="auto" w:fill="FFFFFF"/>
        <w:spacing w:after="0" w:line="240" w:lineRule="auto"/>
        <w:ind w:right="5" w:firstLine="567"/>
        <w:jc w:val="both"/>
        <w:rPr>
          <w:rFonts w:ascii="Times New Roman" w:hAnsi="Times New Roman"/>
          <w:sz w:val="24"/>
          <w:szCs w:val="24"/>
        </w:rPr>
      </w:pPr>
      <w:r w:rsidRPr="006C1A5E">
        <w:rPr>
          <w:rFonts w:ascii="Times New Roman" w:hAnsi="Times New Roman"/>
          <w:color w:val="000000"/>
          <w:spacing w:val="-3"/>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sidRPr="006C1A5E">
        <w:rPr>
          <w:rFonts w:ascii="Times New Roman" w:hAnsi="Times New Roman"/>
          <w:color w:val="000000"/>
          <w:spacing w:val="-2"/>
          <w:sz w:val="24"/>
          <w:szCs w:val="24"/>
        </w:rPr>
        <w:t>передавать сложные отношения, включать фигуры людей и животных в различ</w:t>
      </w:r>
      <w:r w:rsidRPr="006C1A5E">
        <w:rPr>
          <w:rFonts w:ascii="Times New Roman" w:hAnsi="Times New Roman"/>
          <w:color w:val="000000"/>
          <w:spacing w:val="-1"/>
          <w:sz w:val="24"/>
          <w:szCs w:val="24"/>
        </w:rPr>
        <w:t>ных условиях.</w:t>
      </w:r>
    </w:p>
    <w:p w:rsidR="004049C7" w:rsidRPr="006C1A5E" w:rsidRDefault="004049C7" w:rsidP="004049C7">
      <w:pPr>
        <w:shd w:val="clear" w:color="auto" w:fill="FFFFFF"/>
        <w:spacing w:after="0" w:line="240" w:lineRule="auto"/>
        <w:ind w:right="12" w:firstLine="567"/>
        <w:jc w:val="both"/>
        <w:rPr>
          <w:rFonts w:ascii="Times New Roman" w:hAnsi="Times New Roman"/>
          <w:sz w:val="24"/>
          <w:szCs w:val="24"/>
        </w:rPr>
      </w:pPr>
      <w:r w:rsidRPr="006C1A5E">
        <w:rPr>
          <w:rFonts w:ascii="Times New Roman" w:hAnsi="Times New Roman"/>
          <w:color w:val="000000"/>
          <w:spacing w:val="-7"/>
          <w:sz w:val="24"/>
          <w:szCs w:val="24"/>
        </w:rPr>
        <w:t>У детей продолжает развиваться восприятие, однако они не всегда могут одновре</w:t>
      </w:r>
      <w:r w:rsidRPr="006C1A5E">
        <w:rPr>
          <w:rFonts w:ascii="Times New Roman" w:hAnsi="Times New Roman"/>
          <w:color w:val="000000"/>
          <w:spacing w:val="-3"/>
          <w:sz w:val="24"/>
          <w:szCs w:val="24"/>
        </w:rPr>
        <w:t>менно учитывать несколько различных признаков.</w:t>
      </w:r>
    </w:p>
    <w:p w:rsidR="004049C7" w:rsidRPr="006C1A5E" w:rsidRDefault="004049C7" w:rsidP="004049C7">
      <w:pPr>
        <w:shd w:val="clear" w:color="auto" w:fill="FFFFFF"/>
        <w:spacing w:after="0" w:line="240" w:lineRule="auto"/>
        <w:ind w:right="10" w:firstLine="567"/>
        <w:jc w:val="both"/>
        <w:rPr>
          <w:rFonts w:ascii="Times New Roman" w:hAnsi="Times New Roman"/>
          <w:sz w:val="24"/>
          <w:szCs w:val="24"/>
        </w:rPr>
      </w:pPr>
      <w:r w:rsidRPr="006C1A5E">
        <w:rPr>
          <w:rFonts w:ascii="Times New Roman" w:hAnsi="Times New Roman"/>
          <w:color w:val="000000"/>
          <w:spacing w:val="-5"/>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sidRPr="006C1A5E">
        <w:rPr>
          <w:rFonts w:ascii="Times New Roman" w:hAnsi="Times New Roman"/>
          <w:color w:val="000000"/>
          <w:spacing w:val="-7"/>
          <w:sz w:val="24"/>
          <w:szCs w:val="24"/>
        </w:rPr>
        <w:t>маги образец, на котором нарисованы девять точек, расположенных не на одной пря</w:t>
      </w:r>
      <w:r w:rsidRPr="006C1A5E">
        <w:rPr>
          <w:rFonts w:ascii="Times New Roman" w:hAnsi="Times New Roman"/>
          <w:color w:val="000000"/>
          <w:spacing w:val="-5"/>
          <w:sz w:val="24"/>
          <w:szCs w:val="24"/>
        </w:rPr>
        <w:t xml:space="preserve">мой. Как правило, дети не воспроизводят метрические отношения между точками: </w:t>
      </w:r>
      <w:r w:rsidRPr="006C1A5E">
        <w:rPr>
          <w:rFonts w:ascii="Times New Roman" w:hAnsi="Times New Roman"/>
          <w:color w:val="000000"/>
          <w:spacing w:val="-6"/>
          <w:sz w:val="24"/>
          <w:szCs w:val="24"/>
        </w:rPr>
        <w:t>при наложении рисунков друг на друга точки детского рисунка не совпадают с точ</w:t>
      </w:r>
      <w:r w:rsidRPr="006C1A5E">
        <w:rPr>
          <w:rFonts w:ascii="Times New Roman" w:hAnsi="Times New Roman"/>
          <w:color w:val="000000"/>
          <w:spacing w:val="-4"/>
          <w:sz w:val="24"/>
          <w:szCs w:val="24"/>
        </w:rPr>
        <w:t>ками образца.</w:t>
      </w:r>
    </w:p>
    <w:p w:rsidR="004049C7" w:rsidRPr="006C1A5E" w:rsidRDefault="004049C7" w:rsidP="004049C7">
      <w:pPr>
        <w:shd w:val="clear" w:color="auto" w:fill="FFFFFF"/>
        <w:spacing w:after="0" w:line="240" w:lineRule="auto"/>
        <w:ind w:right="7" w:firstLine="567"/>
        <w:jc w:val="both"/>
        <w:rPr>
          <w:rFonts w:ascii="Times New Roman" w:hAnsi="Times New Roman"/>
          <w:sz w:val="24"/>
          <w:szCs w:val="24"/>
        </w:rPr>
      </w:pPr>
      <w:r w:rsidRPr="006C1A5E">
        <w:rPr>
          <w:rFonts w:ascii="Times New Roman" w:hAnsi="Times New Roman"/>
          <w:color w:val="000000"/>
          <w:spacing w:val="-9"/>
          <w:sz w:val="24"/>
          <w:szCs w:val="24"/>
        </w:rPr>
        <w:t xml:space="preserve">Продолжают развиваться навыки обобщения и рассуждения, но они в значительной </w:t>
      </w:r>
      <w:r w:rsidRPr="006C1A5E">
        <w:rPr>
          <w:rFonts w:ascii="Times New Roman" w:hAnsi="Times New Roman"/>
          <w:color w:val="000000"/>
          <w:spacing w:val="-6"/>
          <w:sz w:val="24"/>
          <w:szCs w:val="24"/>
        </w:rPr>
        <w:t>степени еще ограничиваются наглядными признаками ситуации.</w:t>
      </w:r>
    </w:p>
    <w:p w:rsidR="004049C7" w:rsidRPr="006C1A5E" w:rsidRDefault="004049C7" w:rsidP="004049C7">
      <w:pPr>
        <w:shd w:val="clear" w:color="auto" w:fill="FFFFFF"/>
        <w:spacing w:after="0" w:line="240" w:lineRule="auto"/>
        <w:ind w:right="5" w:firstLine="567"/>
        <w:jc w:val="both"/>
        <w:rPr>
          <w:rFonts w:ascii="Times New Roman" w:hAnsi="Times New Roman"/>
          <w:sz w:val="24"/>
          <w:szCs w:val="24"/>
        </w:rPr>
      </w:pPr>
      <w:r w:rsidRPr="006C1A5E">
        <w:rPr>
          <w:rFonts w:ascii="Times New Roman" w:hAnsi="Times New Roman"/>
          <w:color w:val="000000"/>
          <w:spacing w:val="-5"/>
          <w:sz w:val="24"/>
          <w:szCs w:val="24"/>
        </w:rPr>
        <w:t xml:space="preserve">Продолжает развиваться воображение, однако часто </w:t>
      </w:r>
      <w:r w:rsidRPr="006C1A5E">
        <w:rPr>
          <w:rFonts w:ascii="Times New Roman" w:hAnsi="Times New Roman"/>
          <w:b/>
          <w:i/>
          <w:iCs/>
          <w:color w:val="000000"/>
          <w:spacing w:val="-5"/>
          <w:sz w:val="24"/>
          <w:szCs w:val="24"/>
        </w:rPr>
        <w:t>приходится констатиро</w:t>
      </w:r>
      <w:r w:rsidRPr="006C1A5E">
        <w:rPr>
          <w:rFonts w:ascii="Times New Roman" w:hAnsi="Times New Roman"/>
          <w:b/>
          <w:i/>
          <w:iCs/>
          <w:color w:val="000000"/>
          <w:spacing w:val="-9"/>
          <w:sz w:val="24"/>
          <w:szCs w:val="24"/>
        </w:rPr>
        <w:t>вать снижение развития воображения в этом возрасте в сравнении со старшей груп</w:t>
      </w:r>
      <w:r w:rsidRPr="006C1A5E">
        <w:rPr>
          <w:rFonts w:ascii="Times New Roman" w:hAnsi="Times New Roman"/>
          <w:b/>
          <w:i/>
          <w:iCs/>
          <w:color w:val="000000"/>
          <w:spacing w:val="-5"/>
          <w:sz w:val="24"/>
          <w:szCs w:val="24"/>
        </w:rPr>
        <w:t>пой</w:t>
      </w:r>
      <w:r w:rsidRPr="006C1A5E">
        <w:rPr>
          <w:rFonts w:ascii="Times New Roman" w:hAnsi="Times New Roman"/>
          <w:i/>
          <w:iCs/>
          <w:color w:val="000000"/>
          <w:spacing w:val="-5"/>
          <w:sz w:val="24"/>
          <w:szCs w:val="24"/>
        </w:rPr>
        <w:t xml:space="preserve">. </w:t>
      </w:r>
      <w:r w:rsidRPr="006C1A5E">
        <w:rPr>
          <w:rFonts w:ascii="Times New Roman" w:hAnsi="Times New Roman"/>
          <w:color w:val="000000"/>
          <w:spacing w:val="-5"/>
          <w:sz w:val="24"/>
          <w:szCs w:val="24"/>
        </w:rPr>
        <w:t xml:space="preserve">Это можно объяснить различными влияниями, в том числе и средств массовой </w:t>
      </w:r>
      <w:r w:rsidRPr="006C1A5E">
        <w:rPr>
          <w:rFonts w:ascii="Times New Roman" w:hAnsi="Times New Roman"/>
          <w:color w:val="000000"/>
          <w:spacing w:val="-3"/>
          <w:sz w:val="24"/>
          <w:szCs w:val="24"/>
        </w:rPr>
        <w:t xml:space="preserve">информации, приводящими к стереотипности детских образов. </w:t>
      </w:r>
      <w:r w:rsidRPr="006C1A5E">
        <w:rPr>
          <w:rFonts w:ascii="Times New Roman" w:hAnsi="Times New Roman"/>
          <w:color w:val="000000"/>
          <w:spacing w:val="-2"/>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049C7" w:rsidRPr="006C1A5E" w:rsidRDefault="004049C7" w:rsidP="004049C7">
      <w:pPr>
        <w:shd w:val="clear" w:color="auto" w:fill="FFFFFF"/>
        <w:spacing w:after="0" w:line="240" w:lineRule="auto"/>
        <w:ind w:firstLine="567"/>
        <w:jc w:val="both"/>
        <w:rPr>
          <w:rFonts w:ascii="Times New Roman" w:hAnsi="Times New Roman"/>
          <w:sz w:val="24"/>
          <w:szCs w:val="24"/>
        </w:rPr>
      </w:pPr>
      <w:r w:rsidRPr="006C1A5E">
        <w:rPr>
          <w:rFonts w:ascii="Times New Roman" w:hAnsi="Times New Roman"/>
          <w:color w:val="000000"/>
          <w:spacing w:val="-7"/>
          <w:sz w:val="24"/>
          <w:szCs w:val="24"/>
        </w:rPr>
        <w:t>У дошкольников продолжает развиваться речь: ее звуковая сторона, грамматичес</w:t>
      </w:r>
      <w:r w:rsidRPr="006C1A5E">
        <w:rPr>
          <w:rFonts w:ascii="Times New Roman" w:hAnsi="Times New Roman"/>
          <w:color w:val="000000"/>
          <w:spacing w:val="-4"/>
          <w:sz w:val="24"/>
          <w:szCs w:val="24"/>
        </w:rPr>
        <w:t xml:space="preserve">кий строй, лексика. Развивается связная речь. В высказываниях детей отражаются </w:t>
      </w:r>
      <w:r w:rsidRPr="006C1A5E">
        <w:rPr>
          <w:rFonts w:ascii="Times New Roman" w:hAnsi="Times New Roman"/>
          <w:color w:val="000000"/>
          <w:spacing w:val="-8"/>
          <w:sz w:val="24"/>
          <w:szCs w:val="24"/>
        </w:rPr>
        <w:t xml:space="preserve">как расширяющийся словарь, так и характер </w:t>
      </w:r>
      <w:r w:rsidRPr="006C1A5E">
        <w:rPr>
          <w:rFonts w:ascii="Times New Roman" w:hAnsi="Times New Roman"/>
          <w:b/>
          <w:bCs/>
          <w:i/>
          <w:color w:val="000000"/>
          <w:spacing w:val="-8"/>
          <w:sz w:val="24"/>
          <w:szCs w:val="24"/>
        </w:rPr>
        <w:t>обобщений,</w:t>
      </w:r>
      <w:r w:rsidRPr="006C1A5E">
        <w:rPr>
          <w:rFonts w:ascii="Times New Roman" w:hAnsi="Times New Roman"/>
          <w:color w:val="000000"/>
          <w:spacing w:val="-8"/>
          <w:sz w:val="24"/>
          <w:szCs w:val="24"/>
        </w:rPr>
        <w:t>формирующихся в этом возр</w:t>
      </w:r>
      <w:r w:rsidRPr="006C1A5E">
        <w:rPr>
          <w:rFonts w:ascii="Times New Roman" w:hAnsi="Times New Roman"/>
          <w:color w:val="000000"/>
          <w:spacing w:val="-6"/>
          <w:sz w:val="24"/>
          <w:szCs w:val="24"/>
        </w:rPr>
        <w:t xml:space="preserve">асте. Дети начинают активно употреблять обобщающие существительные, синонимы, антонимы, прилагательные и т. д. </w:t>
      </w:r>
      <w:r w:rsidRPr="006C1A5E">
        <w:rPr>
          <w:rFonts w:ascii="Times New Roman" w:hAnsi="Times New Roman"/>
          <w:color w:val="000000"/>
          <w:spacing w:val="-7"/>
          <w:sz w:val="24"/>
          <w:szCs w:val="24"/>
        </w:rPr>
        <w:t>В результате правильно организованной образовательной работы у детей развива</w:t>
      </w:r>
      <w:r w:rsidRPr="006C1A5E">
        <w:rPr>
          <w:rFonts w:ascii="Times New Roman" w:hAnsi="Times New Roman"/>
          <w:color w:val="000000"/>
          <w:spacing w:val="-6"/>
          <w:sz w:val="24"/>
          <w:szCs w:val="24"/>
        </w:rPr>
        <w:t xml:space="preserve">ется </w:t>
      </w:r>
      <w:proofErr w:type="gramStart"/>
      <w:r w:rsidRPr="006C1A5E">
        <w:rPr>
          <w:rFonts w:ascii="Times New Roman" w:hAnsi="Times New Roman"/>
          <w:color w:val="000000"/>
          <w:spacing w:val="-6"/>
          <w:sz w:val="24"/>
          <w:szCs w:val="24"/>
        </w:rPr>
        <w:t>диалогическая</w:t>
      </w:r>
      <w:proofErr w:type="gramEnd"/>
      <w:r w:rsidRPr="006C1A5E">
        <w:rPr>
          <w:rFonts w:ascii="Times New Roman" w:hAnsi="Times New Roman"/>
          <w:color w:val="000000"/>
          <w:spacing w:val="-6"/>
          <w:sz w:val="24"/>
          <w:szCs w:val="24"/>
        </w:rPr>
        <w:t xml:space="preserve"> и некоторые виды </w:t>
      </w:r>
      <w:r w:rsidRPr="006C1A5E">
        <w:rPr>
          <w:rFonts w:ascii="Times New Roman" w:hAnsi="Times New Roman"/>
          <w:b/>
          <w:bCs/>
          <w:i/>
          <w:color w:val="000000"/>
          <w:spacing w:val="-6"/>
          <w:sz w:val="24"/>
          <w:szCs w:val="24"/>
        </w:rPr>
        <w:t>монологической</w:t>
      </w:r>
      <w:r w:rsidRPr="006C1A5E">
        <w:rPr>
          <w:rFonts w:ascii="Times New Roman" w:hAnsi="Times New Roman"/>
          <w:color w:val="000000"/>
          <w:spacing w:val="-6"/>
          <w:sz w:val="24"/>
          <w:szCs w:val="24"/>
        </w:rPr>
        <w:t>речи.</w:t>
      </w:r>
    </w:p>
    <w:p w:rsidR="004049C7" w:rsidRPr="006C1A5E" w:rsidRDefault="004049C7" w:rsidP="004049C7">
      <w:pPr>
        <w:shd w:val="clear" w:color="auto" w:fill="FFFFFF"/>
        <w:spacing w:after="0" w:line="240" w:lineRule="auto"/>
        <w:ind w:firstLine="567"/>
        <w:jc w:val="both"/>
        <w:rPr>
          <w:rFonts w:ascii="Times New Roman" w:hAnsi="Times New Roman"/>
          <w:color w:val="000000"/>
          <w:spacing w:val="-2"/>
          <w:sz w:val="24"/>
          <w:szCs w:val="24"/>
        </w:rPr>
      </w:pPr>
      <w:r w:rsidRPr="006C1A5E">
        <w:rPr>
          <w:rFonts w:ascii="Times New Roman" w:hAnsi="Times New Roman"/>
          <w:color w:val="000000"/>
          <w:spacing w:val="-7"/>
          <w:sz w:val="24"/>
          <w:szCs w:val="24"/>
        </w:rPr>
        <w:t>В подготовительной к школе группе завершается дошкольный возраст. Его основ</w:t>
      </w:r>
      <w:r w:rsidRPr="006C1A5E">
        <w:rPr>
          <w:rFonts w:ascii="Times New Roman" w:hAnsi="Times New Roman"/>
          <w:color w:val="000000"/>
          <w:spacing w:val="-6"/>
          <w:sz w:val="24"/>
          <w:szCs w:val="24"/>
        </w:rPr>
        <w:t>ные достижения связаны с освоением мира вещей как предметов человеческой куль</w:t>
      </w:r>
      <w:r w:rsidRPr="006C1A5E">
        <w:rPr>
          <w:rFonts w:ascii="Times New Roman" w:hAnsi="Times New Roman"/>
          <w:color w:val="000000"/>
          <w:spacing w:val="-5"/>
          <w:sz w:val="24"/>
          <w:szCs w:val="24"/>
        </w:rPr>
        <w:t xml:space="preserve">туры; дети осваивают формы позитивного общения с людьми; развивается половая </w:t>
      </w:r>
      <w:r w:rsidRPr="006C1A5E">
        <w:rPr>
          <w:rFonts w:ascii="Times New Roman" w:hAnsi="Times New Roman"/>
          <w:color w:val="000000"/>
          <w:spacing w:val="-2"/>
          <w:sz w:val="24"/>
          <w:szCs w:val="24"/>
        </w:rPr>
        <w:t xml:space="preserve">идентификация, формируется позиция школьника. </w:t>
      </w:r>
      <w:r w:rsidRPr="006C1A5E">
        <w:rPr>
          <w:rFonts w:ascii="Times New Roman" w:hAnsi="Times New Roman"/>
          <w:color w:val="000000"/>
          <w:spacing w:val="-3"/>
          <w:sz w:val="24"/>
          <w:szCs w:val="24"/>
        </w:rPr>
        <w:t>К концу дошкольного возраста ребенок обладает высоким уровнем познава</w:t>
      </w:r>
      <w:r w:rsidRPr="006C1A5E">
        <w:rPr>
          <w:rFonts w:ascii="Times New Roman" w:hAnsi="Times New Roman"/>
          <w:color w:val="000000"/>
          <w:spacing w:val="-4"/>
          <w:sz w:val="24"/>
          <w:szCs w:val="24"/>
        </w:rPr>
        <w:t>тельного и личностного развития, что позволяет ему в дальнейшем успешно учить</w:t>
      </w:r>
      <w:r w:rsidRPr="006C1A5E">
        <w:rPr>
          <w:rFonts w:ascii="Times New Roman" w:hAnsi="Times New Roman"/>
          <w:color w:val="000000"/>
          <w:spacing w:val="-2"/>
          <w:sz w:val="24"/>
          <w:szCs w:val="24"/>
        </w:rPr>
        <w:t>ся в школе.</w:t>
      </w:r>
    </w:p>
    <w:p w:rsidR="004049C7" w:rsidRPr="006C1A5E" w:rsidRDefault="004049C7" w:rsidP="004049C7">
      <w:pPr>
        <w:shd w:val="clear" w:color="auto" w:fill="FFFFFF"/>
        <w:spacing w:after="0" w:line="240" w:lineRule="auto"/>
        <w:ind w:firstLine="567"/>
        <w:jc w:val="both"/>
        <w:rPr>
          <w:rFonts w:ascii="Times New Roman" w:hAnsi="Times New Roman"/>
          <w:color w:val="000000"/>
          <w:spacing w:val="-2"/>
          <w:sz w:val="24"/>
          <w:szCs w:val="24"/>
        </w:rPr>
      </w:pPr>
    </w:p>
    <w:p w:rsidR="004049C7" w:rsidRPr="006C1A5E" w:rsidRDefault="004049C7" w:rsidP="004049C7">
      <w:pPr>
        <w:shd w:val="clear" w:color="auto" w:fill="FFFFFF"/>
        <w:spacing w:after="0" w:line="240" w:lineRule="auto"/>
        <w:ind w:firstLine="567"/>
        <w:jc w:val="both"/>
        <w:rPr>
          <w:rFonts w:ascii="Times New Roman" w:hAnsi="Times New Roman"/>
          <w:color w:val="000000"/>
          <w:spacing w:val="-2"/>
          <w:sz w:val="24"/>
          <w:szCs w:val="24"/>
        </w:rPr>
      </w:pPr>
    </w:p>
    <w:p w:rsidR="004049C7" w:rsidRPr="006C1A5E" w:rsidRDefault="004049C7" w:rsidP="004049C7">
      <w:pPr>
        <w:shd w:val="clear" w:color="auto" w:fill="FFFFFF"/>
        <w:spacing w:after="0" w:line="240" w:lineRule="auto"/>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hd w:val="clear" w:color="auto" w:fill="FFFFFF"/>
        <w:spacing w:after="0"/>
        <w:jc w:val="both"/>
        <w:rPr>
          <w:rFonts w:ascii="Times New Roman" w:hAnsi="Times New Roman"/>
          <w:color w:val="000000"/>
          <w:spacing w:val="-2"/>
          <w:sz w:val="24"/>
          <w:szCs w:val="24"/>
        </w:rPr>
      </w:pPr>
    </w:p>
    <w:p w:rsidR="004049C7" w:rsidRDefault="004049C7" w:rsidP="004049C7">
      <w:pPr>
        <w:shd w:val="clear" w:color="auto" w:fill="FFFFFF"/>
        <w:spacing w:after="0"/>
        <w:jc w:val="both"/>
        <w:rPr>
          <w:rFonts w:ascii="Times New Roman" w:hAnsi="Times New Roman"/>
          <w:color w:val="000000"/>
          <w:spacing w:val="-2"/>
          <w:sz w:val="24"/>
          <w:szCs w:val="24"/>
        </w:rPr>
      </w:pPr>
    </w:p>
    <w:p w:rsidR="004049C7" w:rsidRDefault="003778F4" w:rsidP="004049C7">
      <w:pPr>
        <w:shd w:val="clear" w:color="auto" w:fill="FFFFFF"/>
        <w:spacing w:after="0"/>
        <w:ind w:firstLine="567"/>
        <w:jc w:val="center"/>
        <w:rPr>
          <w:rFonts w:ascii="Times New Roman" w:hAnsi="Times New Roman"/>
          <w:color w:val="000000"/>
          <w:spacing w:val="-2"/>
          <w:sz w:val="24"/>
          <w:szCs w:val="24"/>
        </w:rPr>
      </w:pPr>
      <w:r w:rsidRPr="003778F4">
        <w:rPr>
          <w:rFonts w:ascii="Times New Roman" w:hAnsi="Times New Roman"/>
          <w:noProof/>
          <w:sz w:val="24"/>
          <w:szCs w:val="24"/>
          <w:lang w:eastAsia="ru-RU"/>
        </w:rPr>
        <w:pict>
          <v:roundrect id="Скругленный прямоугольник 33" o:spid="_x0000_s1039" style="position:absolute;left:0;text-align:left;margin-left:29.9pt;margin-top:-1.4pt;width:409pt;height:78.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" fillcolor="#fff2cc" strokecolor="#d9d9d9" strokeweight="15pt">
            <v:stroke opacity="32896f" linestyle="thinThick" joinstyle="bevel"/>
            <v:path arrowok="t"/>
            <v:textbox>
              <w:txbxContent>
                <w:p w:rsidR="00316A27" w:rsidRPr="006D190D" w:rsidRDefault="00316A27" w:rsidP="004049C7">
                  <w:pPr>
                    <w:spacing w:after="0" w:line="278" w:lineRule="exact"/>
                    <w:ind w:right="20"/>
                    <w:jc w:val="center"/>
                    <w:rPr>
                      <w:rFonts w:ascii="Times New Roman" w:eastAsia="Times New Roman" w:hAnsi="Times New Roman"/>
                      <w:b/>
                      <w:sz w:val="28"/>
                      <w:szCs w:val="28"/>
                      <w:shd w:val="clear" w:color="auto" w:fill="FFFFFF"/>
                      <w:lang w:eastAsia="ru-RU"/>
                    </w:rPr>
                  </w:pPr>
                  <w:r w:rsidRPr="006D190D">
                    <w:rPr>
                      <w:rFonts w:ascii="Times New Roman" w:eastAsia="Times New Roman" w:hAnsi="Times New Roman"/>
                      <w:b/>
                      <w:sz w:val="28"/>
                      <w:szCs w:val="28"/>
                      <w:shd w:val="clear" w:color="auto" w:fill="FFFFFF"/>
                      <w:lang w:eastAsia="ru-RU"/>
                    </w:rPr>
                    <w:t xml:space="preserve">ПЛАНИРУЕМЫЕ РЕЗУЛЬТАТЫ </w:t>
                  </w:r>
                </w:p>
                <w:p w:rsidR="00316A27" w:rsidRPr="006D190D" w:rsidRDefault="00316A27" w:rsidP="004049C7">
                  <w:pPr>
                    <w:spacing w:after="0" w:line="278" w:lineRule="exact"/>
                    <w:ind w:right="20"/>
                    <w:jc w:val="center"/>
                    <w:rPr>
                      <w:rFonts w:ascii="Times New Roman" w:eastAsia="Times New Roman" w:hAnsi="Times New Roman"/>
                      <w:b/>
                      <w:sz w:val="28"/>
                      <w:szCs w:val="28"/>
                      <w:shd w:val="clear" w:color="auto" w:fill="FFFFFF"/>
                      <w:lang w:eastAsia="ru-RU"/>
                    </w:rPr>
                  </w:pPr>
                  <w:r w:rsidRPr="006D190D">
                    <w:rPr>
                      <w:rFonts w:ascii="Times New Roman" w:eastAsia="Times New Roman" w:hAnsi="Times New Roman"/>
                      <w:b/>
                      <w:sz w:val="28"/>
                      <w:szCs w:val="28"/>
                      <w:shd w:val="clear" w:color="auto" w:fill="FFFFFF"/>
                      <w:lang w:eastAsia="ru-RU"/>
                    </w:rPr>
                    <w:t>ОСВОЕНИЯ ПРОГРАММНОГО МАТЕРИАЛА</w:t>
                  </w:r>
                </w:p>
                <w:p w:rsidR="00316A27" w:rsidRPr="00412394" w:rsidRDefault="00316A27" w:rsidP="004049C7">
                  <w:pPr>
                    <w:spacing w:after="0" w:line="278" w:lineRule="exact"/>
                    <w:ind w:right="20"/>
                    <w:jc w:val="center"/>
                    <w:rPr>
                      <w:rFonts w:ascii="Times New Roman" w:eastAsia="Times New Roman" w:hAnsi="Times New Roman"/>
                      <w:i/>
                      <w:shd w:val="clear" w:color="auto" w:fill="FFFFFF"/>
                      <w:lang w:eastAsia="ru-RU"/>
                    </w:rPr>
                  </w:pPr>
                  <w:r w:rsidRPr="006D190D">
                    <w:rPr>
                      <w:rFonts w:ascii="Times New Roman" w:eastAsia="Times New Roman" w:hAnsi="Times New Roman"/>
                      <w:i/>
                      <w:shd w:val="clear" w:color="auto" w:fill="FFFFFF"/>
                      <w:lang w:eastAsia="ru-RU"/>
                    </w:rPr>
                    <w:t>(п.4.6.ФГОС дошкольного образования)</w:t>
                  </w:r>
                </w:p>
                <w:p w:rsidR="00316A27" w:rsidRPr="00412394" w:rsidRDefault="00316A27" w:rsidP="004049C7">
                  <w:pPr>
                    <w:spacing w:after="0" w:line="278" w:lineRule="exact"/>
                    <w:ind w:right="20"/>
                    <w:jc w:val="center"/>
                    <w:rPr>
                      <w:rFonts w:ascii="Times New Roman" w:eastAsia="Times New Roman" w:hAnsi="Times New Roman"/>
                      <w:i/>
                      <w:sz w:val="24"/>
                      <w:szCs w:val="24"/>
                      <w:shd w:val="clear" w:color="auto" w:fill="FFFFFF"/>
                      <w:lang w:eastAsia="ru-RU"/>
                    </w:rPr>
                  </w:pPr>
                </w:p>
                <w:p w:rsidR="00316A27" w:rsidRDefault="00316A27" w:rsidP="004049C7">
                  <w:pPr>
                    <w:jc w:val="center"/>
                  </w:pPr>
                </w:p>
              </w:txbxContent>
            </v:textbox>
            <w10:wrap anchorx="margin"/>
          </v:roundrect>
        </w:pict>
      </w:r>
    </w:p>
    <w:p w:rsidR="004049C7"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Pr="00A66BE5" w:rsidRDefault="004049C7" w:rsidP="004049C7">
      <w:pPr>
        <w:shd w:val="clear" w:color="auto" w:fill="FFFFFF"/>
        <w:spacing w:after="0"/>
        <w:ind w:firstLine="567"/>
        <w:jc w:val="both"/>
        <w:rPr>
          <w:rFonts w:ascii="Times New Roman" w:hAnsi="Times New Roman"/>
          <w:color w:val="000000"/>
          <w:spacing w:val="-2"/>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3778F4" w:rsidP="004049C7">
      <w:pPr>
        <w:spacing w:after="160" w:line="259" w:lineRule="auto"/>
        <w:rPr>
          <w:rFonts w:ascii="Times New Roman" w:hAnsi="Times New Roman"/>
          <w:sz w:val="24"/>
          <w:szCs w:val="24"/>
        </w:rPr>
      </w:pPr>
      <w:r>
        <w:rPr>
          <w:rFonts w:ascii="Times New Roman" w:hAnsi="Times New Roman"/>
          <w:noProof/>
          <w:sz w:val="24"/>
          <w:szCs w:val="24"/>
          <w:lang w:eastAsia="ru-RU"/>
        </w:rPr>
        <w:pict>
          <v:roundrect id="Скругленный прямоугольник 32" o:spid="_x0000_s1040" style="position:absolute;margin-left:0;margin-top:8.15pt;width:413.6pt;height:60.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" fillcolor="window" strokecolor="#d9d9d9" strokeweight="15pt">
            <v:stroke opacity="32896f" linestyle="thinThick" joinstyle="bevel"/>
            <v:path arrowok="t"/>
            <v:textbox>
              <w:txbxContent>
                <w:p w:rsidR="00316A27" w:rsidRDefault="00316A27" w:rsidP="004049C7">
                  <w:pPr>
                    <w:jc w:val="center"/>
                  </w:pPr>
                  <w:r w:rsidRPr="006D190D">
                    <w:rPr>
                      <w:rFonts w:ascii="Times New Roman" w:eastAsia="Times New Roman" w:hAnsi="Times New Roman"/>
                      <w:b/>
                      <w:bCs/>
                      <w:i/>
                      <w:iCs/>
                      <w:color w:val="000000"/>
                      <w:sz w:val="24"/>
                      <w:szCs w:val="24"/>
                      <w:lang w:eastAsia="ru-RU"/>
                    </w:rPr>
                    <w:t>ПРОМЕЖУТОЧНЫЕ (ПО КАЖДОЙ ВОЗРАСТНОЙ ГРУППЕ) И ИТОГОВЫЕ РЕЗУЛЬТАТЫ ОСВОЕНИЯ ПРОГРАММЫ</w:t>
                  </w:r>
                </w:p>
              </w:txbxContent>
            </v:textbox>
            <w10:wrap anchorx="margin"/>
          </v:roundrect>
        </w:pict>
      </w:r>
    </w:p>
    <w:p w:rsidR="004049C7" w:rsidRDefault="004049C7" w:rsidP="004049C7">
      <w:pPr>
        <w:tabs>
          <w:tab w:val="left" w:pos="0"/>
          <w:tab w:val="left" w:pos="4887"/>
          <w:tab w:val="left" w:pos="9345"/>
        </w:tabs>
        <w:spacing w:after="160" w:line="259"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Pr="006C1A5E" w:rsidRDefault="004049C7" w:rsidP="004049C7">
      <w:pPr>
        <w:spacing w:after="0" w:line="240" w:lineRule="auto"/>
        <w:ind w:firstLine="567"/>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 При этом</w:t>
      </w:r>
      <w:proofErr w:type="gramStart"/>
      <w:r w:rsidRPr="006C1A5E">
        <w:rPr>
          <w:rFonts w:ascii="Times New Roman" w:eastAsia="Times New Roman" w:hAnsi="Times New Roman"/>
          <w:sz w:val="24"/>
          <w:szCs w:val="24"/>
          <w:lang w:eastAsia="ru-RU"/>
        </w:rPr>
        <w:t>,</w:t>
      </w:r>
      <w:proofErr w:type="gramEnd"/>
      <w:r w:rsidRPr="006C1A5E">
        <w:rPr>
          <w:rFonts w:ascii="Times New Roman" w:eastAsia="Times New Roman" w:hAnsi="Times New Roman"/>
          <w:sz w:val="24"/>
          <w:szCs w:val="24"/>
          <w:lang w:eastAsia="ru-RU"/>
        </w:rPr>
        <w:t xml:space="preserve">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Таким образом, сама деятельность детей в заданных образовательных условиях должна давать педагогу и родителям возможность </w:t>
      </w:r>
      <w:r w:rsidRPr="006C1A5E">
        <w:rPr>
          <w:rFonts w:ascii="Times New Roman" w:eastAsia="Times New Roman" w:hAnsi="Times New Roman"/>
          <w:sz w:val="24"/>
          <w:szCs w:val="24"/>
          <w:lang w:eastAsia="ru-RU"/>
        </w:rPr>
        <w:lastRenderedPageBreak/>
        <w:t xml:space="preserve">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4049C7" w:rsidRPr="006C1A5E" w:rsidRDefault="004049C7" w:rsidP="004049C7">
      <w:pPr>
        <w:spacing w:after="0" w:line="240" w:lineRule="auto"/>
        <w:ind w:firstLine="567"/>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Основанием выделения сторон (сфер) инициативы послужили мотивационн</w:t>
      </w:r>
      <w:proofErr w:type="gramStart"/>
      <w:r w:rsidRPr="006C1A5E">
        <w:rPr>
          <w:rFonts w:ascii="Times New Roman" w:eastAsia="Times New Roman" w:hAnsi="Times New Roman"/>
          <w:sz w:val="24"/>
          <w:szCs w:val="24"/>
          <w:lang w:eastAsia="ru-RU"/>
        </w:rPr>
        <w:t>о-</w:t>
      </w:r>
      <w:proofErr w:type="gramEnd"/>
      <w:r w:rsidRPr="006C1A5E">
        <w:rPr>
          <w:rFonts w:ascii="Times New Roman" w:eastAsia="Times New Roman" w:hAnsi="Times New Roman"/>
          <w:sz w:val="24"/>
          <w:szCs w:val="24"/>
          <w:lang w:eastAsia="ru-RU"/>
        </w:rPr>
        <w:t xml:space="preserve"> содержательные характеристики деятельности, т.е. собственно предметно-содержательная направленность активности ребенка</w:t>
      </w:r>
      <w:r w:rsidRPr="006C1A5E">
        <w:rPr>
          <w:rFonts w:ascii="Times New Roman" w:eastAsia="Times New Roman" w:hAnsi="Times New Roman"/>
          <w:sz w:val="24"/>
          <w:szCs w:val="24"/>
          <w:vertAlign w:val="superscript"/>
          <w:lang w:eastAsia="ru-RU"/>
        </w:rPr>
        <w:footnoteReference w:id="5"/>
      </w:r>
      <w:r w:rsidRPr="006C1A5E">
        <w:rPr>
          <w:rFonts w:ascii="Times New Roman" w:eastAsia="Times New Roman" w:hAnsi="Times New Roman"/>
          <w:sz w:val="24"/>
          <w:szCs w:val="24"/>
          <w:lang w:eastAsia="ru-RU"/>
        </w:rPr>
        <w:t>.</w:t>
      </w:r>
    </w:p>
    <w:p w:rsidR="004049C7" w:rsidRPr="006C1A5E" w:rsidRDefault="004049C7" w:rsidP="004049C7">
      <w:pPr>
        <w:spacing w:after="0" w:line="240" w:lineRule="auto"/>
        <w:ind w:firstLine="567"/>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К этим сторонам (сферам) инициативы были отнесены следующие:</w:t>
      </w:r>
    </w:p>
    <w:p w:rsidR="004049C7" w:rsidRPr="006C1A5E" w:rsidRDefault="004049C7" w:rsidP="004049C7">
      <w:pPr>
        <w:spacing w:after="0" w:line="240" w:lineRule="auto"/>
        <w:ind w:firstLine="567"/>
        <w:jc w:val="both"/>
        <w:rPr>
          <w:rFonts w:ascii="Times New Roman" w:eastAsia="Times New Roman" w:hAnsi="Times New Roman"/>
          <w:b/>
          <w:i/>
          <w:sz w:val="24"/>
          <w:szCs w:val="24"/>
          <w:lang w:eastAsia="ru-RU"/>
        </w:rPr>
      </w:pPr>
      <w:r w:rsidRPr="006C1A5E">
        <w:rPr>
          <w:rFonts w:ascii="Times New Roman" w:eastAsia="Times New Roman" w:hAnsi="Times New Roman"/>
          <w:sz w:val="24"/>
          <w:szCs w:val="24"/>
          <w:lang w:eastAsia="ru-RU"/>
        </w:rPr>
        <w:t>1)</w:t>
      </w:r>
      <w:r w:rsidRPr="006C1A5E">
        <w:rPr>
          <w:rFonts w:ascii="Times New Roman" w:eastAsia="Times New Roman" w:hAnsi="Times New Roman"/>
          <w:sz w:val="24"/>
          <w:szCs w:val="24"/>
          <w:lang w:eastAsia="ru-RU"/>
        </w:rPr>
        <w:tab/>
        <w:t xml:space="preserve">творческая инициатива (включенность в сюжетную игру как основную творческую деятельность ребенка, где развиваются воображение, образное мышление) </w:t>
      </w:r>
      <w:r w:rsidRPr="006C1A5E">
        <w:rPr>
          <w:rFonts w:ascii="Times New Roman" w:eastAsia="Times New Roman" w:hAnsi="Times New Roman"/>
          <w:b/>
          <w:i/>
          <w:sz w:val="24"/>
          <w:szCs w:val="24"/>
          <w:lang w:eastAsia="ru-RU"/>
        </w:rPr>
        <w:t>(Таблица 1);</w:t>
      </w:r>
    </w:p>
    <w:p w:rsidR="004049C7" w:rsidRPr="006C1A5E" w:rsidRDefault="004049C7" w:rsidP="004049C7">
      <w:pPr>
        <w:spacing w:after="0" w:line="240" w:lineRule="auto"/>
        <w:ind w:firstLine="567"/>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2)</w:t>
      </w:r>
      <w:r w:rsidRPr="006C1A5E">
        <w:rPr>
          <w:rFonts w:ascii="Times New Roman" w:eastAsia="Times New Roman" w:hAnsi="Times New Roman"/>
          <w:sz w:val="24"/>
          <w:szCs w:val="24"/>
          <w:lang w:eastAsia="ru-RU"/>
        </w:rPr>
        <w:tab/>
        <w:t xml:space="preserve">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w:t>
      </w:r>
      <w:r w:rsidRPr="006C1A5E">
        <w:rPr>
          <w:rFonts w:ascii="Times New Roman" w:eastAsia="Times New Roman" w:hAnsi="Times New Roman"/>
          <w:b/>
          <w:i/>
          <w:sz w:val="24"/>
          <w:szCs w:val="24"/>
          <w:lang w:eastAsia="ru-RU"/>
        </w:rPr>
        <w:t>(Таблица 2);</w:t>
      </w:r>
    </w:p>
    <w:p w:rsidR="004049C7" w:rsidRPr="006C1A5E" w:rsidRDefault="004049C7" w:rsidP="004049C7">
      <w:pPr>
        <w:spacing w:after="0" w:line="240" w:lineRule="auto"/>
        <w:ind w:firstLine="567"/>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3)</w:t>
      </w:r>
      <w:r w:rsidRPr="006C1A5E">
        <w:rPr>
          <w:rFonts w:ascii="Times New Roman" w:eastAsia="Times New Roman" w:hAnsi="Times New Roman"/>
          <w:sz w:val="24"/>
          <w:szCs w:val="24"/>
          <w:lang w:eastAsia="ru-RU"/>
        </w:rPr>
        <w:tab/>
        <w:t xml:space="preserve">коммуникативная инициатива (включенность ребенка во взаимодействие со сверстниками, где развиваются </w:t>
      </w:r>
      <w:proofErr w:type="spellStart"/>
      <w:r w:rsidRPr="006C1A5E">
        <w:rPr>
          <w:rFonts w:ascii="Times New Roman" w:eastAsia="Times New Roman" w:hAnsi="Times New Roman"/>
          <w:sz w:val="24"/>
          <w:szCs w:val="24"/>
          <w:lang w:eastAsia="ru-RU"/>
        </w:rPr>
        <w:t>эмпатия</w:t>
      </w:r>
      <w:proofErr w:type="spellEnd"/>
      <w:r w:rsidRPr="006C1A5E">
        <w:rPr>
          <w:rFonts w:ascii="Times New Roman" w:eastAsia="Times New Roman" w:hAnsi="Times New Roman"/>
          <w:sz w:val="24"/>
          <w:szCs w:val="24"/>
          <w:lang w:eastAsia="ru-RU"/>
        </w:rPr>
        <w:t xml:space="preserve">, коммуникативная функция речи) </w:t>
      </w:r>
      <w:r w:rsidRPr="006C1A5E">
        <w:rPr>
          <w:rFonts w:ascii="Times New Roman" w:eastAsia="Times New Roman" w:hAnsi="Times New Roman"/>
          <w:b/>
          <w:i/>
          <w:sz w:val="24"/>
          <w:szCs w:val="24"/>
          <w:lang w:eastAsia="ru-RU"/>
        </w:rPr>
        <w:t>(Таблица 3);</w:t>
      </w:r>
    </w:p>
    <w:p w:rsidR="004049C7" w:rsidRPr="006C1A5E" w:rsidRDefault="004049C7" w:rsidP="004049C7">
      <w:pPr>
        <w:widowControl w:val="0"/>
        <w:spacing w:after="0" w:line="240" w:lineRule="auto"/>
        <w:ind w:firstLine="567"/>
        <w:jc w:val="both"/>
        <w:rPr>
          <w:rFonts w:ascii="Times New Roman" w:eastAsia="Times New Roman" w:hAnsi="Times New Roman"/>
          <w:b/>
          <w:i/>
          <w:sz w:val="24"/>
          <w:szCs w:val="24"/>
          <w:lang w:eastAsia="ru-RU"/>
        </w:rPr>
      </w:pPr>
      <w:r w:rsidRPr="006C1A5E">
        <w:rPr>
          <w:rFonts w:ascii="Times New Roman" w:eastAsia="Times New Roman" w:hAnsi="Times New Roman"/>
          <w:sz w:val="24"/>
          <w:szCs w:val="24"/>
          <w:lang w:eastAsia="ru-RU"/>
        </w:rPr>
        <w:t>4)</w:t>
      </w:r>
      <w:r w:rsidRPr="006C1A5E">
        <w:rPr>
          <w:rFonts w:ascii="Times New Roman" w:eastAsia="Times New Roman" w:hAnsi="Times New Roman"/>
          <w:sz w:val="24"/>
          <w:szCs w:val="24"/>
          <w:lang w:eastAsia="ru-RU"/>
        </w:rPr>
        <w:tab/>
        <w:t>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w:t>
      </w:r>
      <w:proofErr w:type="gramStart"/>
      <w:r w:rsidRPr="006C1A5E">
        <w:rPr>
          <w:rFonts w:ascii="Times New Roman" w:eastAsia="Times New Roman" w:hAnsi="Times New Roman"/>
          <w:sz w:val="24"/>
          <w:szCs w:val="24"/>
          <w:lang w:eastAsia="ru-RU"/>
        </w:rPr>
        <w:t>о-</w:t>
      </w:r>
      <w:proofErr w:type="gramEnd"/>
      <w:r w:rsidRPr="006C1A5E">
        <w:rPr>
          <w:rFonts w:ascii="Times New Roman" w:eastAsia="Times New Roman" w:hAnsi="Times New Roman"/>
          <w:sz w:val="24"/>
          <w:szCs w:val="24"/>
          <w:lang w:eastAsia="ru-RU"/>
        </w:rPr>
        <w:t xml:space="preserve"> следственные и </w:t>
      </w:r>
      <w:proofErr w:type="spellStart"/>
      <w:r w:rsidRPr="006C1A5E">
        <w:rPr>
          <w:rFonts w:ascii="Times New Roman" w:eastAsia="Times New Roman" w:hAnsi="Times New Roman"/>
          <w:sz w:val="24"/>
          <w:szCs w:val="24"/>
          <w:lang w:eastAsia="ru-RU"/>
        </w:rPr>
        <w:t>родо-видовые</w:t>
      </w:r>
      <w:proofErr w:type="spellEnd"/>
      <w:r w:rsidRPr="006C1A5E">
        <w:rPr>
          <w:rFonts w:ascii="Times New Roman" w:eastAsia="Times New Roman" w:hAnsi="Times New Roman"/>
          <w:sz w:val="24"/>
          <w:szCs w:val="24"/>
          <w:lang w:eastAsia="ru-RU"/>
        </w:rPr>
        <w:t xml:space="preserve"> отношения) </w:t>
      </w:r>
      <w:r w:rsidRPr="006C1A5E">
        <w:rPr>
          <w:rFonts w:ascii="Times New Roman" w:eastAsia="Times New Roman" w:hAnsi="Times New Roman"/>
          <w:b/>
          <w:i/>
          <w:sz w:val="24"/>
          <w:szCs w:val="24"/>
          <w:lang w:eastAsia="ru-RU"/>
        </w:rPr>
        <w:t>(Таблица 4).</w:t>
      </w:r>
    </w:p>
    <w:p w:rsidR="004049C7" w:rsidRPr="006C1A5E" w:rsidRDefault="004049C7" w:rsidP="004049C7">
      <w:pPr>
        <w:widowControl w:val="0"/>
        <w:spacing w:after="0" w:line="240" w:lineRule="auto"/>
        <w:ind w:firstLine="567"/>
        <w:jc w:val="both"/>
        <w:rPr>
          <w:rFonts w:ascii="Times New Roman" w:eastAsia="Times New Roman" w:hAnsi="Times New Roman"/>
          <w:b/>
          <w:i/>
          <w:sz w:val="24"/>
          <w:szCs w:val="24"/>
          <w:lang w:eastAsia="ru-RU"/>
        </w:rPr>
      </w:pPr>
    </w:p>
    <w:p w:rsidR="004049C7" w:rsidRPr="006C1A5E" w:rsidRDefault="004049C7" w:rsidP="004049C7">
      <w:pPr>
        <w:spacing w:after="0" w:line="240" w:lineRule="auto"/>
        <w:ind w:firstLine="709"/>
        <w:jc w:val="right"/>
        <w:rPr>
          <w:rFonts w:ascii="Times New Roman" w:eastAsia="Times New Roman" w:hAnsi="Times New Roman"/>
          <w:b/>
          <w:sz w:val="24"/>
          <w:szCs w:val="24"/>
          <w:lang w:eastAsia="ru-RU"/>
        </w:rPr>
      </w:pPr>
      <w:r w:rsidRPr="006C1A5E">
        <w:rPr>
          <w:rFonts w:ascii="Times New Roman" w:eastAsia="Times New Roman" w:hAnsi="Times New Roman"/>
          <w:sz w:val="24"/>
          <w:szCs w:val="24"/>
          <w:lang w:eastAsia="ru-RU"/>
        </w:rPr>
        <w:t>Таблица 1</w:t>
      </w:r>
    </w:p>
    <w:p w:rsidR="004049C7" w:rsidRPr="006C1A5E" w:rsidRDefault="004049C7" w:rsidP="004049C7">
      <w:pPr>
        <w:spacing w:after="0" w:line="240" w:lineRule="auto"/>
        <w:ind w:firstLine="567"/>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Творческая инициатива</w:t>
      </w:r>
    </w:p>
    <w:tbl>
      <w:tblPr>
        <w:tblW w:w="10333" w:type="dxa"/>
        <w:tblInd w:w="-386" w:type="dxa"/>
        <w:tblLayout w:type="fixed"/>
        <w:tblCellMar>
          <w:left w:w="40" w:type="dxa"/>
          <w:right w:w="40" w:type="dxa"/>
        </w:tblCellMar>
        <w:tblLook w:val="0000"/>
      </w:tblPr>
      <w:tblGrid>
        <w:gridCol w:w="3545"/>
        <w:gridCol w:w="3685"/>
        <w:gridCol w:w="3103"/>
      </w:tblGrid>
      <w:tr w:rsidR="004049C7" w:rsidRPr="006C1A5E" w:rsidTr="00CC0D6E">
        <w:trPr>
          <w:trHeight w:hRule="exact" w:val="354"/>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1 уровень: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2 уровень:</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3 уровень:</w:t>
            </w:r>
          </w:p>
        </w:tc>
      </w:tr>
      <w:tr w:rsidR="004049C7" w:rsidRPr="006C1A5E" w:rsidTr="00CC0D6E">
        <w:trPr>
          <w:trHeight w:hRule="exact" w:val="11344"/>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244"/>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lastRenderedPageBreak/>
              <w:t>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(цепочку действий) с незначительными вариациями.</w:t>
            </w:r>
          </w:p>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Ключевые признаки</w:t>
            </w:r>
          </w:p>
          <w:p w:rsidR="004049C7" w:rsidRPr="006C1A5E" w:rsidRDefault="004049C7" w:rsidP="00CC0D6E">
            <w:pPr>
              <w:shd w:val="clear" w:color="auto" w:fill="FFFFFF"/>
              <w:spacing w:after="0" w:line="240" w:lineRule="auto"/>
              <w:ind w:firstLine="244"/>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в рамках наличной предметно-игровой обстановки активно развертывает несколько связанных по смыслу игровых действий (роль в действии);</w:t>
            </w:r>
          </w:p>
          <w:p w:rsidR="004049C7" w:rsidRPr="006C1A5E" w:rsidRDefault="004049C7" w:rsidP="00CC0D6E">
            <w:pPr>
              <w:shd w:val="clear" w:color="auto" w:fill="FFFFFF"/>
              <w:spacing w:after="0" w:line="240" w:lineRule="auto"/>
              <w:ind w:firstLine="244"/>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вариативно использует предметы-заместители в условном игровом значении.</w:t>
            </w:r>
          </w:p>
          <w:p w:rsidR="004049C7" w:rsidRPr="006C1A5E" w:rsidRDefault="004049C7" w:rsidP="00CC0D6E">
            <w:pPr>
              <w:shd w:val="clear" w:color="auto" w:fill="FFFFFF"/>
              <w:spacing w:after="0" w:line="240" w:lineRule="auto"/>
              <w:ind w:firstLine="709"/>
              <w:rPr>
                <w:rFonts w:ascii="Times New Roman" w:eastAsia="Times New Roman" w:hAnsi="Times New Roman"/>
                <w:sz w:val="24"/>
                <w:szCs w:val="24"/>
                <w:lang w:eastAsia="ru-RU"/>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39"/>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Имеет первоначальный замысел ("Хочу играть в больницу", "Я </w:t>
            </w:r>
            <w:proofErr w:type="gramStart"/>
            <w:r w:rsidRPr="006C1A5E">
              <w:rPr>
                <w:rFonts w:ascii="Times New Roman" w:eastAsia="Times New Roman" w:hAnsi="Times New Roman"/>
                <w:sz w:val="24"/>
                <w:szCs w:val="24"/>
                <w:lang w:eastAsia="ru-RU"/>
              </w:rPr>
              <w:t>-ш</w:t>
            </w:r>
            <w:proofErr w:type="gramEnd"/>
            <w:r w:rsidRPr="006C1A5E">
              <w:rPr>
                <w:rFonts w:ascii="Times New Roman" w:eastAsia="Times New Roman" w:hAnsi="Times New Roman"/>
                <w:sz w:val="24"/>
                <w:szCs w:val="24"/>
                <w:lang w:eastAsia="ru-RU"/>
              </w:rPr>
              <w:t xml:space="preserve">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w:t>
            </w:r>
            <w:r w:rsidRPr="006C1A5E">
              <w:rPr>
                <w:rFonts w:ascii="Times New Roman" w:eastAsia="Times New Roman" w:hAnsi="Times New Roman"/>
                <w:spacing w:val="-1"/>
                <w:sz w:val="24"/>
                <w:szCs w:val="24"/>
                <w:lang w:eastAsia="ru-RU"/>
              </w:rPr>
              <w:t xml:space="preserve">разнообразя ролевые </w:t>
            </w:r>
            <w:r w:rsidRPr="006C1A5E">
              <w:rPr>
                <w:rFonts w:ascii="Times New Roman" w:eastAsia="Times New Roman" w:hAnsi="Times New Roman"/>
                <w:sz w:val="24"/>
                <w:szCs w:val="24"/>
                <w:lang w:eastAsia="ru-RU"/>
              </w:rPr>
              <w:t xml:space="preserve">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 </w:t>
            </w:r>
          </w:p>
          <w:p w:rsidR="004049C7" w:rsidRPr="006C1A5E" w:rsidRDefault="004049C7" w:rsidP="00CC0D6E">
            <w:pPr>
              <w:shd w:val="clear" w:color="auto" w:fill="FFFFFF"/>
              <w:spacing w:after="0" w:line="240" w:lineRule="auto"/>
              <w:ind w:firstLine="622"/>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Ключевые признаки</w:t>
            </w:r>
          </w:p>
          <w:p w:rsidR="004049C7" w:rsidRPr="006C1A5E" w:rsidRDefault="004049C7" w:rsidP="00CC0D6E">
            <w:pPr>
              <w:shd w:val="clear" w:color="auto" w:fill="FFFFFF"/>
              <w:spacing w:after="0" w:line="240" w:lineRule="auto"/>
              <w:ind w:firstLine="339"/>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имеет первоначальный замысел, легко меняющийся в процессе игры; принимает разнообразные роли; </w:t>
            </w:r>
          </w:p>
          <w:p w:rsidR="004049C7" w:rsidRPr="006C1A5E" w:rsidRDefault="004049C7" w:rsidP="00CC0D6E">
            <w:pPr>
              <w:shd w:val="clear" w:color="auto" w:fill="FFFFFF"/>
              <w:spacing w:after="0" w:line="240" w:lineRule="auto"/>
              <w:ind w:firstLine="339"/>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при развертывании отдельных сюжетных эпизодов подкрепляет условные действия ролевой речью (вариативные диалоги с игрушками или сверстниками).</w:t>
            </w:r>
          </w:p>
          <w:p w:rsidR="004049C7" w:rsidRPr="006C1A5E" w:rsidRDefault="004049C7" w:rsidP="00CC0D6E">
            <w:pPr>
              <w:shd w:val="clear" w:color="auto" w:fill="FFFFFF"/>
              <w:spacing w:after="0" w:line="240" w:lineRule="auto"/>
              <w:ind w:firstLine="709"/>
              <w:rPr>
                <w:rFonts w:ascii="Times New Roman" w:eastAsia="Times New Roman" w:hAnsi="Times New Roman"/>
                <w:sz w:val="24"/>
                <w:szCs w:val="24"/>
                <w:lang w:eastAsia="ru-RU"/>
              </w:rPr>
            </w:pP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433"/>
              <w:rPr>
                <w:rFonts w:ascii="Times New Roman" w:eastAsia="Times New Roman" w:hAnsi="Times New Roman"/>
                <w:sz w:val="24"/>
                <w:szCs w:val="24"/>
                <w:lang w:eastAsia="ru-RU"/>
              </w:rPr>
            </w:pPr>
            <w:r w:rsidRPr="006C1A5E">
              <w:rPr>
                <w:rFonts w:ascii="Times New Roman" w:eastAsia="Times New Roman" w:hAnsi="Times New Roman"/>
                <w:spacing w:val="-1"/>
                <w:sz w:val="24"/>
                <w:szCs w:val="24"/>
                <w:lang w:eastAsia="ru-RU"/>
              </w:rPr>
              <w:t xml:space="preserve">Имеет разнообразные </w:t>
            </w:r>
            <w:r w:rsidRPr="006C1A5E">
              <w:rPr>
                <w:rFonts w:ascii="Times New Roman" w:eastAsia="Times New Roman" w:hAnsi="Times New Roman"/>
                <w:sz w:val="24"/>
                <w:szCs w:val="24"/>
                <w:lang w:eastAsia="ru-RU"/>
              </w:rPr>
              <w:t>игровые замыслы; активно создает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Ключевые признаки</w:t>
            </w:r>
          </w:p>
          <w:p w:rsidR="004049C7" w:rsidRPr="006C1A5E" w:rsidRDefault="004049C7" w:rsidP="00CC0D6E">
            <w:pPr>
              <w:shd w:val="clear" w:color="auto" w:fill="FFFFFF"/>
              <w:spacing w:after="0" w:line="240" w:lineRule="auto"/>
              <w:ind w:firstLine="291"/>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комбинирует разнообразные сюжетные эпизоды в новую связную последовательность;</w:t>
            </w:r>
          </w:p>
          <w:p w:rsidR="004049C7" w:rsidRPr="006C1A5E" w:rsidRDefault="004049C7" w:rsidP="00CC0D6E">
            <w:pPr>
              <w:shd w:val="clear" w:color="auto" w:fill="FFFFFF"/>
              <w:spacing w:after="0" w:line="240" w:lineRule="auto"/>
              <w:ind w:firstLine="291"/>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использует развернутое словесное комментирование игры через события и пространство (что и где происходит с персонажами); </w:t>
            </w:r>
          </w:p>
          <w:p w:rsidR="004049C7" w:rsidRPr="006C1A5E" w:rsidRDefault="004049C7" w:rsidP="00CC0D6E">
            <w:pPr>
              <w:shd w:val="clear" w:color="auto" w:fill="FFFFFF"/>
              <w:spacing w:after="0" w:line="240" w:lineRule="auto"/>
              <w:ind w:firstLine="291"/>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частично воплощает игровой замысел в продукте (словесном </w:t>
            </w:r>
            <w:proofErr w:type="gramStart"/>
            <w:r w:rsidRPr="006C1A5E">
              <w:rPr>
                <w:rFonts w:ascii="Times New Roman" w:eastAsia="Times New Roman" w:hAnsi="Times New Roman"/>
                <w:sz w:val="24"/>
                <w:szCs w:val="24"/>
                <w:lang w:eastAsia="ru-RU"/>
              </w:rPr>
              <w:t>-и</w:t>
            </w:r>
            <w:proofErr w:type="gramEnd"/>
            <w:r w:rsidRPr="006C1A5E">
              <w:rPr>
                <w:rFonts w:ascii="Times New Roman" w:eastAsia="Times New Roman" w:hAnsi="Times New Roman"/>
                <w:sz w:val="24"/>
                <w:szCs w:val="24"/>
                <w:lang w:eastAsia="ru-RU"/>
              </w:rPr>
              <w:t>стория, предметном -макет, сюжетный рисунок).</w:t>
            </w:r>
          </w:p>
        </w:tc>
      </w:tr>
    </w:tbl>
    <w:p w:rsidR="004049C7" w:rsidRDefault="004049C7" w:rsidP="004049C7">
      <w:pPr>
        <w:spacing w:after="0" w:line="240" w:lineRule="auto"/>
        <w:rPr>
          <w:rFonts w:ascii="Times New Roman" w:eastAsia="Times New Roman" w:hAnsi="Times New Roman"/>
          <w:b/>
          <w:sz w:val="24"/>
          <w:szCs w:val="24"/>
          <w:lang w:eastAsia="ru-RU"/>
        </w:rPr>
      </w:pPr>
    </w:p>
    <w:p w:rsidR="004049C7" w:rsidRDefault="004049C7" w:rsidP="004049C7">
      <w:pPr>
        <w:spacing w:after="0" w:line="240" w:lineRule="auto"/>
        <w:rPr>
          <w:rFonts w:ascii="Times New Roman" w:eastAsia="Times New Roman" w:hAnsi="Times New Roman"/>
          <w:b/>
          <w:sz w:val="24"/>
          <w:szCs w:val="24"/>
          <w:lang w:eastAsia="ru-RU"/>
        </w:rPr>
      </w:pPr>
    </w:p>
    <w:p w:rsidR="004049C7" w:rsidRDefault="004049C7" w:rsidP="004049C7">
      <w:pPr>
        <w:spacing w:after="0" w:line="240" w:lineRule="auto"/>
        <w:rPr>
          <w:rFonts w:ascii="Times New Roman" w:eastAsia="Times New Roman" w:hAnsi="Times New Roman"/>
          <w:b/>
          <w:sz w:val="24"/>
          <w:szCs w:val="24"/>
          <w:lang w:eastAsia="ru-RU"/>
        </w:rPr>
      </w:pPr>
    </w:p>
    <w:p w:rsidR="004049C7" w:rsidRDefault="004049C7" w:rsidP="004049C7">
      <w:pPr>
        <w:spacing w:after="0" w:line="240" w:lineRule="auto"/>
        <w:rPr>
          <w:rFonts w:ascii="Times New Roman" w:eastAsia="Times New Roman" w:hAnsi="Times New Roman"/>
          <w:b/>
          <w:sz w:val="24"/>
          <w:szCs w:val="24"/>
          <w:lang w:eastAsia="ru-RU"/>
        </w:rPr>
      </w:pPr>
    </w:p>
    <w:p w:rsidR="004049C7" w:rsidRDefault="004049C7" w:rsidP="004049C7">
      <w:pPr>
        <w:spacing w:after="0" w:line="240" w:lineRule="auto"/>
        <w:rPr>
          <w:rFonts w:ascii="Times New Roman" w:eastAsia="Times New Roman" w:hAnsi="Times New Roman"/>
          <w:b/>
          <w:sz w:val="24"/>
          <w:szCs w:val="24"/>
          <w:lang w:eastAsia="ru-RU"/>
        </w:rPr>
      </w:pPr>
    </w:p>
    <w:p w:rsidR="004049C7" w:rsidRDefault="004049C7" w:rsidP="004049C7">
      <w:pPr>
        <w:spacing w:after="0" w:line="240" w:lineRule="auto"/>
        <w:rPr>
          <w:rFonts w:ascii="Times New Roman" w:eastAsia="Times New Roman" w:hAnsi="Times New Roman"/>
          <w:b/>
          <w:sz w:val="24"/>
          <w:szCs w:val="24"/>
          <w:lang w:eastAsia="ru-RU"/>
        </w:rPr>
      </w:pPr>
    </w:p>
    <w:p w:rsidR="004049C7" w:rsidRPr="006C1A5E" w:rsidRDefault="004049C7" w:rsidP="004049C7">
      <w:pPr>
        <w:spacing w:after="0" w:line="240" w:lineRule="auto"/>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jc w:val="right"/>
        <w:rPr>
          <w:rFonts w:ascii="Times New Roman" w:eastAsia="Times New Roman" w:hAnsi="Times New Roman"/>
          <w:b/>
          <w:sz w:val="24"/>
          <w:szCs w:val="24"/>
          <w:lang w:eastAsia="ru-RU"/>
        </w:rPr>
      </w:pPr>
      <w:r w:rsidRPr="006C1A5E">
        <w:rPr>
          <w:rFonts w:ascii="Times New Roman" w:eastAsia="Times New Roman" w:hAnsi="Times New Roman"/>
          <w:sz w:val="24"/>
          <w:szCs w:val="24"/>
          <w:lang w:eastAsia="ru-RU"/>
        </w:rPr>
        <w:t>Таблица 2</w:t>
      </w:r>
    </w:p>
    <w:p w:rsidR="004049C7" w:rsidRPr="006C1A5E" w:rsidRDefault="004049C7" w:rsidP="004049C7">
      <w:pPr>
        <w:spacing w:after="0" w:line="240" w:lineRule="auto"/>
        <w:ind w:firstLine="567"/>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Инициатива как целеполагание и волевое усилие</w:t>
      </w:r>
    </w:p>
    <w:tbl>
      <w:tblPr>
        <w:tblW w:w="10207" w:type="dxa"/>
        <w:tblInd w:w="-386" w:type="dxa"/>
        <w:tblLayout w:type="fixed"/>
        <w:tblCellMar>
          <w:left w:w="40" w:type="dxa"/>
          <w:right w:w="40" w:type="dxa"/>
        </w:tblCellMar>
        <w:tblLook w:val="0000"/>
      </w:tblPr>
      <w:tblGrid>
        <w:gridCol w:w="3780"/>
        <w:gridCol w:w="3686"/>
        <w:gridCol w:w="2741"/>
      </w:tblGrid>
      <w:tr w:rsidR="004049C7" w:rsidRPr="006C1A5E" w:rsidTr="00CC0D6E">
        <w:trPr>
          <w:trHeight w:hRule="exact" w:val="551"/>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1 уровень:</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2 уровень:</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3 уровень:</w:t>
            </w:r>
          </w:p>
        </w:tc>
      </w:tr>
      <w:tr w:rsidR="004049C7" w:rsidRPr="006C1A5E" w:rsidTr="00CC0D6E">
        <w:trPr>
          <w:trHeight w:hRule="exact" w:val="6860"/>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proofErr w:type="gramStart"/>
            <w:r w:rsidRPr="006C1A5E">
              <w:rPr>
                <w:rFonts w:ascii="Times New Roman" w:eastAsia="Times New Roman" w:hAnsi="Times New Roman"/>
                <w:sz w:val="24"/>
                <w:szCs w:val="24"/>
                <w:lang w:eastAsia="ru-RU"/>
              </w:rPr>
              <w:lastRenderedPageBreak/>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w:t>
            </w:r>
            <w:proofErr w:type="gramEnd"/>
          </w:p>
          <w:p w:rsidR="004049C7" w:rsidRPr="006C1A5E" w:rsidRDefault="004049C7" w:rsidP="00CC0D6E">
            <w:pPr>
              <w:shd w:val="clear" w:color="auto" w:fill="FFFFFF"/>
              <w:spacing w:after="0" w:line="240" w:lineRule="auto"/>
              <w:ind w:firstLine="386"/>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 xml:space="preserve">Ключевые признаки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w:t>
            </w:r>
            <w:proofErr w:type="gramStart"/>
            <w:r w:rsidRPr="006C1A5E">
              <w:rPr>
                <w:rFonts w:ascii="Times New Roman" w:eastAsia="Times New Roman" w:hAnsi="Times New Roman"/>
                <w:sz w:val="24"/>
                <w:szCs w:val="24"/>
                <w:lang w:eastAsia="ru-RU"/>
              </w:rPr>
              <w:t>поглощен</w:t>
            </w:r>
            <w:proofErr w:type="gramEnd"/>
            <w:r w:rsidRPr="006C1A5E">
              <w:rPr>
                <w:rFonts w:ascii="Times New Roman" w:eastAsia="Times New Roman" w:hAnsi="Times New Roman"/>
                <w:sz w:val="24"/>
                <w:szCs w:val="24"/>
                <w:lang w:eastAsia="ru-RU"/>
              </w:rPr>
              <w:t xml:space="preserve"> процессом; конкретная цель не фиксируется; бросает работу, как только появляются отвлекающие моменты, и не возвращается к ней.</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25"/>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Обнаруживает конкретное намерение-цель ("Хочу нарисовать домик...</w:t>
            </w:r>
            <w:proofErr w:type="gramStart"/>
            <w:r w:rsidRPr="006C1A5E">
              <w:rPr>
                <w:rFonts w:ascii="Times New Roman" w:eastAsia="Times New Roman" w:hAnsi="Times New Roman"/>
                <w:sz w:val="24"/>
                <w:szCs w:val="24"/>
                <w:lang w:eastAsia="ru-RU"/>
              </w:rPr>
              <w:t xml:space="preserve"> .</w:t>
            </w:r>
            <w:proofErr w:type="gramEnd"/>
            <w:r w:rsidRPr="006C1A5E">
              <w:rPr>
                <w:rFonts w:ascii="Times New Roman" w:eastAsia="Times New Roman" w:hAnsi="Times New Roman"/>
                <w:sz w:val="24"/>
                <w:szCs w:val="24"/>
                <w:lang w:eastAsia="ru-RU"/>
              </w:rPr>
              <w:t xml:space="preserve"> 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4049C7" w:rsidRPr="006C1A5E" w:rsidRDefault="004049C7" w:rsidP="00CC0D6E">
            <w:pPr>
              <w:shd w:val="clear" w:color="auto" w:fill="FFFFFF"/>
              <w:spacing w:after="0" w:line="240" w:lineRule="auto"/>
              <w:ind w:firstLine="325"/>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Ключевые признаки.</w:t>
            </w:r>
          </w:p>
          <w:p w:rsidR="004049C7" w:rsidRPr="006C1A5E" w:rsidRDefault="004049C7" w:rsidP="00CC0D6E">
            <w:pPr>
              <w:shd w:val="clear" w:color="auto" w:fill="FFFFFF"/>
              <w:spacing w:after="0" w:line="240" w:lineRule="auto"/>
              <w:ind w:firstLine="325"/>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формулирует конкретную цель ("Нарисую домик"); в процессе работы может менять цель, но фиксирует конечный результат ("Получилась машина").</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244"/>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4049C7" w:rsidRPr="006C1A5E" w:rsidRDefault="004049C7" w:rsidP="00CC0D6E">
            <w:pPr>
              <w:shd w:val="clear" w:color="auto" w:fill="FFFFFF"/>
              <w:spacing w:after="0" w:line="240" w:lineRule="auto"/>
              <w:ind w:firstLine="244"/>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 xml:space="preserve">Ключевые признаки. </w:t>
            </w:r>
          </w:p>
          <w:p w:rsidR="004049C7" w:rsidRPr="006C1A5E" w:rsidRDefault="004049C7" w:rsidP="00CC0D6E">
            <w:pPr>
              <w:shd w:val="clear" w:color="auto" w:fill="FFFFFF"/>
              <w:spacing w:after="0" w:line="240" w:lineRule="auto"/>
              <w:ind w:firstLine="244"/>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обозначает конкретную цель, удерживает ее во время работы; фиксирует конечный результат, стремится достичь хорошего качества;</w:t>
            </w:r>
          </w:p>
          <w:p w:rsidR="004049C7" w:rsidRPr="006C1A5E" w:rsidRDefault="004049C7" w:rsidP="00CC0D6E">
            <w:pPr>
              <w:shd w:val="clear" w:color="auto" w:fill="FFFFFF"/>
              <w:spacing w:after="0" w:line="240" w:lineRule="auto"/>
              <w:ind w:firstLine="244"/>
              <w:rPr>
                <w:rFonts w:ascii="Times New Roman" w:eastAsia="Times New Roman" w:hAnsi="Times New Roman"/>
                <w:spacing w:val="-1"/>
                <w:sz w:val="24"/>
                <w:szCs w:val="24"/>
                <w:lang w:eastAsia="ru-RU"/>
              </w:rPr>
            </w:pPr>
            <w:r w:rsidRPr="006C1A5E">
              <w:rPr>
                <w:rFonts w:ascii="Times New Roman" w:eastAsia="Times New Roman" w:hAnsi="Times New Roman"/>
                <w:sz w:val="24"/>
                <w:szCs w:val="24"/>
                <w:lang w:eastAsia="ru-RU"/>
              </w:rPr>
              <w:t>- возвращается к прерванной работе, доводит ее до конца.</w:t>
            </w:r>
          </w:p>
        </w:tc>
      </w:tr>
    </w:tbl>
    <w:p w:rsidR="004049C7" w:rsidRPr="006C1A5E" w:rsidRDefault="004049C7" w:rsidP="004049C7">
      <w:pPr>
        <w:spacing w:after="0" w:line="240" w:lineRule="auto"/>
        <w:ind w:firstLine="709"/>
        <w:rPr>
          <w:rFonts w:ascii="Times New Roman" w:eastAsia="Times New Roman" w:hAnsi="Times New Roman"/>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Default="004049C7" w:rsidP="004049C7">
      <w:pPr>
        <w:spacing w:after="0" w:line="240" w:lineRule="auto"/>
        <w:ind w:firstLine="709"/>
        <w:rPr>
          <w:rFonts w:ascii="Times New Roman" w:eastAsia="Times New Roman" w:hAnsi="Times New Roman"/>
          <w:b/>
          <w:sz w:val="24"/>
          <w:szCs w:val="24"/>
          <w:lang w:eastAsia="ru-RU"/>
        </w:rPr>
      </w:pPr>
    </w:p>
    <w:p w:rsidR="005D259F" w:rsidRDefault="005D259F" w:rsidP="004049C7">
      <w:pPr>
        <w:spacing w:after="0" w:line="240" w:lineRule="auto"/>
        <w:ind w:firstLine="709"/>
        <w:rPr>
          <w:rFonts w:ascii="Times New Roman" w:eastAsia="Times New Roman" w:hAnsi="Times New Roman"/>
          <w:b/>
          <w:sz w:val="24"/>
          <w:szCs w:val="24"/>
          <w:lang w:eastAsia="ru-RU"/>
        </w:rPr>
      </w:pPr>
    </w:p>
    <w:p w:rsidR="005D259F" w:rsidRDefault="005D259F" w:rsidP="004049C7">
      <w:pPr>
        <w:spacing w:after="0" w:line="240" w:lineRule="auto"/>
        <w:ind w:firstLine="709"/>
        <w:rPr>
          <w:rFonts w:ascii="Times New Roman" w:eastAsia="Times New Roman" w:hAnsi="Times New Roman"/>
          <w:b/>
          <w:sz w:val="24"/>
          <w:szCs w:val="24"/>
          <w:lang w:eastAsia="ru-RU"/>
        </w:rPr>
      </w:pPr>
    </w:p>
    <w:p w:rsidR="005D259F" w:rsidRDefault="005D259F" w:rsidP="004049C7">
      <w:pPr>
        <w:spacing w:after="0" w:line="240" w:lineRule="auto"/>
        <w:ind w:firstLine="709"/>
        <w:rPr>
          <w:rFonts w:ascii="Times New Roman" w:eastAsia="Times New Roman" w:hAnsi="Times New Roman"/>
          <w:b/>
          <w:sz w:val="24"/>
          <w:szCs w:val="24"/>
          <w:lang w:eastAsia="ru-RU"/>
        </w:rPr>
      </w:pPr>
    </w:p>
    <w:p w:rsidR="005D259F" w:rsidRPr="006C1A5E" w:rsidRDefault="005D259F"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rPr>
          <w:rFonts w:ascii="Times New Roman" w:eastAsia="Times New Roman" w:hAnsi="Times New Roman"/>
          <w:b/>
          <w:sz w:val="24"/>
          <w:szCs w:val="24"/>
          <w:lang w:eastAsia="ru-RU"/>
        </w:rPr>
      </w:pPr>
    </w:p>
    <w:p w:rsidR="004049C7" w:rsidRPr="006C1A5E" w:rsidRDefault="004049C7" w:rsidP="004049C7">
      <w:pPr>
        <w:spacing w:after="0" w:line="240" w:lineRule="auto"/>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jc w:val="right"/>
        <w:rPr>
          <w:rFonts w:ascii="Times New Roman" w:eastAsia="Times New Roman" w:hAnsi="Times New Roman"/>
          <w:b/>
          <w:sz w:val="24"/>
          <w:szCs w:val="24"/>
          <w:lang w:eastAsia="ru-RU"/>
        </w:rPr>
      </w:pPr>
      <w:r w:rsidRPr="006C1A5E">
        <w:rPr>
          <w:rFonts w:ascii="Times New Roman" w:eastAsia="Times New Roman" w:hAnsi="Times New Roman"/>
          <w:sz w:val="24"/>
          <w:szCs w:val="24"/>
          <w:lang w:eastAsia="ru-RU"/>
        </w:rPr>
        <w:lastRenderedPageBreak/>
        <w:t>Таблица 3</w:t>
      </w:r>
    </w:p>
    <w:p w:rsidR="004049C7" w:rsidRPr="006C1A5E" w:rsidRDefault="004049C7" w:rsidP="004049C7">
      <w:pPr>
        <w:spacing w:after="0" w:line="240" w:lineRule="auto"/>
        <w:ind w:firstLine="709"/>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Коммуникативная инициатива</w:t>
      </w:r>
    </w:p>
    <w:tbl>
      <w:tblPr>
        <w:tblW w:w="9782" w:type="dxa"/>
        <w:tblInd w:w="-386" w:type="dxa"/>
        <w:tblLayout w:type="fixed"/>
        <w:tblCellMar>
          <w:left w:w="40" w:type="dxa"/>
          <w:right w:w="40" w:type="dxa"/>
        </w:tblCellMar>
        <w:tblLook w:val="0000"/>
      </w:tblPr>
      <w:tblGrid>
        <w:gridCol w:w="3403"/>
        <w:gridCol w:w="3544"/>
        <w:gridCol w:w="2835"/>
      </w:tblGrid>
      <w:tr w:rsidR="004049C7" w:rsidRPr="006C1A5E" w:rsidTr="00CC0D6E">
        <w:trPr>
          <w:trHeight w:hRule="exact" w:val="465"/>
        </w:trPr>
        <w:tc>
          <w:tcPr>
            <w:tcW w:w="3403"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1 уровень:</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2 уровень: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3 уровень:</w:t>
            </w:r>
          </w:p>
        </w:tc>
      </w:tr>
      <w:tr w:rsidR="004049C7" w:rsidRPr="006C1A5E" w:rsidTr="00CC0D6E">
        <w:trPr>
          <w:trHeight w:hRule="exact" w:val="12477"/>
        </w:trPr>
        <w:tc>
          <w:tcPr>
            <w:tcW w:w="3403"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 пристраивается к уже действующему сверстнику, комментирует и подправляет наблюдаемые действия; старается быть (играть, делать) рядом со сверстниками; </w:t>
            </w:r>
            <w:proofErr w:type="spellStart"/>
            <w:r w:rsidRPr="006C1A5E">
              <w:rPr>
                <w:rFonts w:ascii="Times New Roman" w:eastAsia="Times New Roman" w:hAnsi="Times New Roman"/>
                <w:sz w:val="24"/>
                <w:szCs w:val="24"/>
                <w:lang w:eastAsia="ru-RU"/>
              </w:rPr>
              <w:t>ситуативен</w:t>
            </w:r>
            <w:proofErr w:type="spellEnd"/>
            <w:r w:rsidRPr="006C1A5E">
              <w:rPr>
                <w:rFonts w:ascii="Times New Roman" w:eastAsia="Times New Roman" w:hAnsi="Times New Roman"/>
                <w:sz w:val="24"/>
                <w:szCs w:val="24"/>
                <w:lang w:eastAsia="ru-RU"/>
              </w:rPr>
              <w:t xml:space="preserve"> в выборе, довольствуется обществом и вниманием любого.</w:t>
            </w:r>
          </w:p>
          <w:p w:rsidR="004049C7" w:rsidRPr="006C1A5E" w:rsidRDefault="004049C7" w:rsidP="00CC0D6E">
            <w:pPr>
              <w:shd w:val="clear" w:color="auto" w:fill="FFFFFF"/>
              <w:spacing w:after="0" w:line="240" w:lineRule="auto"/>
              <w:ind w:firstLine="386"/>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Ключевые признаки.</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proofErr w:type="gramStart"/>
            <w:r w:rsidRPr="006C1A5E">
              <w:rPr>
                <w:rFonts w:ascii="Times New Roman" w:eastAsia="Times New Roman" w:hAnsi="Times New Roman"/>
                <w:sz w:val="24"/>
                <w:szCs w:val="24"/>
                <w:lang w:eastAsia="ru-RU"/>
              </w:rPr>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w:t>
            </w:r>
            <w:proofErr w:type="gramEnd"/>
          </w:p>
          <w:p w:rsidR="004049C7" w:rsidRPr="006C1A5E" w:rsidRDefault="004049C7" w:rsidP="00CC0D6E">
            <w:pPr>
              <w:shd w:val="clear" w:color="auto" w:fill="FFFFFF"/>
              <w:spacing w:after="0" w:line="240" w:lineRule="auto"/>
              <w:ind w:firstLine="386"/>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 xml:space="preserve">Ключевые признаки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инициирует парное взаимодействие со</w:t>
            </w:r>
            <w:proofErr w:type="gramStart"/>
            <w:r w:rsidRPr="006C1A5E">
              <w:rPr>
                <w:rFonts w:ascii="Times New Roman" w:eastAsia="Times New Roman" w:hAnsi="Times New Roman"/>
                <w:sz w:val="24"/>
                <w:szCs w:val="24"/>
                <w:lang w:eastAsia="ru-RU"/>
              </w:rPr>
              <w:t xml:space="preserve"> .</w:t>
            </w:r>
            <w:proofErr w:type="gramEnd"/>
            <w:r w:rsidRPr="006C1A5E">
              <w:rPr>
                <w:rFonts w:ascii="Times New Roman" w:eastAsia="Times New Roman" w:hAnsi="Times New Roman"/>
                <w:sz w:val="24"/>
                <w:szCs w:val="24"/>
                <w:lang w:eastAsia="ru-RU"/>
              </w:rPr>
              <w:t xml:space="preserve"> сверстником через краткое речевое предложение-побуждение ("Давай играть, делать...");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начинает проявлять избирательность в выборе партнера.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proofErr w:type="gramStart"/>
            <w:r w:rsidRPr="006C1A5E">
              <w:rPr>
                <w:rFonts w:ascii="Times New Roman" w:eastAsia="Times New Roman" w:hAnsi="Times New Roman"/>
                <w:spacing w:val="-1"/>
                <w:sz w:val="24"/>
                <w:szCs w:val="24"/>
                <w:lang w:eastAsia="ru-RU"/>
              </w:rPr>
              <w:t>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w:t>
            </w:r>
            <w:proofErr w:type="gramEnd"/>
            <w:r w:rsidRPr="006C1A5E">
              <w:rPr>
                <w:rFonts w:ascii="Times New Roman" w:eastAsia="Times New Roman" w:hAnsi="Times New Roman"/>
                <w:spacing w:val="-1"/>
                <w:sz w:val="24"/>
                <w:szCs w:val="24"/>
                <w:lang w:eastAsia="ru-RU"/>
              </w:rPr>
              <w:t xml:space="preserve">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4049C7" w:rsidRPr="006C1A5E" w:rsidRDefault="004049C7" w:rsidP="00CC0D6E">
            <w:pPr>
              <w:shd w:val="clear" w:color="auto" w:fill="FFFFFF"/>
              <w:spacing w:after="0" w:line="240" w:lineRule="auto"/>
              <w:ind w:firstLine="386"/>
              <w:rPr>
                <w:rFonts w:ascii="Times New Roman" w:eastAsia="Times New Roman" w:hAnsi="Times New Roman"/>
                <w:b/>
                <w:spacing w:val="-1"/>
                <w:sz w:val="24"/>
                <w:szCs w:val="24"/>
                <w:lang w:eastAsia="ru-RU"/>
              </w:rPr>
            </w:pPr>
            <w:r w:rsidRPr="006C1A5E">
              <w:rPr>
                <w:rFonts w:ascii="Times New Roman" w:eastAsia="Times New Roman" w:hAnsi="Times New Roman"/>
                <w:b/>
                <w:spacing w:val="-1"/>
                <w:sz w:val="24"/>
                <w:szCs w:val="24"/>
                <w:lang w:eastAsia="ru-RU"/>
              </w:rPr>
              <w:t>Ключевые признаки</w:t>
            </w:r>
          </w:p>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xml:space="preserve">- предлагает партнерам в развернутой словесной форме исходные замыслы, цели; </w:t>
            </w:r>
          </w:p>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xml:space="preserve">- договаривается о распределении действий, не ущемляя интересы других участников; </w:t>
            </w:r>
            <w:proofErr w:type="gramStart"/>
            <w:r w:rsidRPr="006C1A5E">
              <w:rPr>
                <w:rFonts w:ascii="Times New Roman" w:eastAsia="Times New Roman" w:hAnsi="Times New Roman"/>
                <w:spacing w:val="-1"/>
                <w:sz w:val="24"/>
                <w:szCs w:val="24"/>
                <w:lang w:eastAsia="ru-RU"/>
              </w:rPr>
              <w:t>избирателен</w:t>
            </w:r>
            <w:proofErr w:type="gramEnd"/>
            <w:r w:rsidRPr="006C1A5E">
              <w:rPr>
                <w:rFonts w:ascii="Times New Roman" w:eastAsia="Times New Roman" w:hAnsi="Times New Roman"/>
                <w:spacing w:val="-1"/>
                <w:sz w:val="24"/>
                <w:szCs w:val="24"/>
                <w:lang w:eastAsia="ru-RU"/>
              </w:rPr>
              <w:t xml:space="preserve"> в выборе, осознанно стремится к взаимопониманию и поддержанию слаженного взаимодействия.</w:t>
            </w:r>
          </w:p>
        </w:tc>
      </w:tr>
    </w:tbl>
    <w:p w:rsidR="004049C7" w:rsidRDefault="004049C7" w:rsidP="004049C7">
      <w:pPr>
        <w:spacing w:after="0" w:line="240" w:lineRule="auto"/>
        <w:rPr>
          <w:rFonts w:ascii="Times New Roman" w:eastAsia="Times New Roman" w:hAnsi="Times New Roman"/>
          <w:sz w:val="24"/>
          <w:szCs w:val="24"/>
          <w:lang w:eastAsia="ru-RU"/>
        </w:rPr>
      </w:pPr>
    </w:p>
    <w:p w:rsidR="004049C7" w:rsidRDefault="004049C7" w:rsidP="004049C7">
      <w:pPr>
        <w:spacing w:after="0" w:line="240" w:lineRule="auto"/>
        <w:rPr>
          <w:rFonts w:ascii="Times New Roman" w:eastAsia="Times New Roman" w:hAnsi="Times New Roman"/>
          <w:sz w:val="24"/>
          <w:szCs w:val="24"/>
          <w:lang w:eastAsia="ru-RU"/>
        </w:rPr>
      </w:pPr>
    </w:p>
    <w:p w:rsidR="004049C7" w:rsidRPr="006C1A5E" w:rsidRDefault="004049C7" w:rsidP="004049C7">
      <w:pPr>
        <w:spacing w:after="0" w:line="240" w:lineRule="auto"/>
        <w:rPr>
          <w:rFonts w:ascii="Times New Roman" w:eastAsia="Times New Roman" w:hAnsi="Times New Roman"/>
          <w:sz w:val="24"/>
          <w:szCs w:val="24"/>
          <w:lang w:eastAsia="ru-RU"/>
        </w:rPr>
      </w:pPr>
    </w:p>
    <w:p w:rsidR="004049C7" w:rsidRPr="006C1A5E" w:rsidRDefault="004049C7" w:rsidP="004049C7">
      <w:pPr>
        <w:spacing w:after="0" w:line="240" w:lineRule="auto"/>
        <w:jc w:val="right"/>
        <w:rPr>
          <w:rFonts w:ascii="Times New Roman" w:eastAsia="Times New Roman" w:hAnsi="Times New Roman"/>
          <w:b/>
          <w:sz w:val="24"/>
          <w:szCs w:val="24"/>
          <w:lang w:eastAsia="ru-RU"/>
        </w:rPr>
      </w:pPr>
      <w:r w:rsidRPr="006C1A5E">
        <w:rPr>
          <w:rFonts w:ascii="Times New Roman" w:eastAsia="Times New Roman" w:hAnsi="Times New Roman"/>
          <w:sz w:val="24"/>
          <w:szCs w:val="24"/>
          <w:lang w:eastAsia="ru-RU"/>
        </w:rPr>
        <w:lastRenderedPageBreak/>
        <w:t>Таблица 4</w:t>
      </w:r>
    </w:p>
    <w:p w:rsidR="004049C7" w:rsidRPr="006C1A5E" w:rsidRDefault="004049C7" w:rsidP="004049C7">
      <w:pPr>
        <w:spacing w:after="0" w:line="240" w:lineRule="auto"/>
        <w:ind w:firstLine="709"/>
        <w:jc w:val="center"/>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Познавательная инициатива</w:t>
      </w:r>
    </w:p>
    <w:tbl>
      <w:tblPr>
        <w:tblW w:w="9924" w:type="dxa"/>
        <w:tblInd w:w="-386" w:type="dxa"/>
        <w:tblLayout w:type="fixed"/>
        <w:tblCellMar>
          <w:left w:w="40" w:type="dxa"/>
          <w:right w:w="40" w:type="dxa"/>
        </w:tblCellMar>
        <w:tblLook w:val="0000"/>
      </w:tblPr>
      <w:tblGrid>
        <w:gridCol w:w="3403"/>
        <w:gridCol w:w="3402"/>
        <w:gridCol w:w="3119"/>
      </w:tblGrid>
      <w:tr w:rsidR="004049C7" w:rsidRPr="006C1A5E" w:rsidTr="00CC0D6E">
        <w:trPr>
          <w:trHeight w:hRule="exact" w:val="465"/>
        </w:trPr>
        <w:tc>
          <w:tcPr>
            <w:tcW w:w="3403"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709"/>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2 уровень:</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left="-323" w:firstLine="1032"/>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3 уровень:</w:t>
            </w:r>
          </w:p>
        </w:tc>
      </w:tr>
      <w:tr w:rsidR="004049C7" w:rsidRPr="006C1A5E" w:rsidTr="00CC0D6E">
        <w:trPr>
          <w:trHeight w:hRule="exact" w:val="10204"/>
        </w:trPr>
        <w:tc>
          <w:tcPr>
            <w:tcW w:w="3403"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Замечает новые предметы в окружении и проявляет интерес к ним;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активно обследует вещи, практически обнаруживая их возможности (манипулирует, разбирает-собирает, без попыток достичь точного исходного состояния);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многократно повторяет действия, </w:t>
            </w:r>
            <w:proofErr w:type="gramStart"/>
            <w:r w:rsidRPr="006C1A5E">
              <w:rPr>
                <w:rFonts w:ascii="Times New Roman" w:eastAsia="Times New Roman" w:hAnsi="Times New Roman"/>
                <w:sz w:val="24"/>
                <w:szCs w:val="24"/>
                <w:lang w:eastAsia="ru-RU"/>
              </w:rPr>
              <w:t>поглощен</w:t>
            </w:r>
            <w:proofErr w:type="gramEnd"/>
            <w:r w:rsidRPr="006C1A5E">
              <w:rPr>
                <w:rFonts w:ascii="Times New Roman" w:eastAsia="Times New Roman" w:hAnsi="Times New Roman"/>
                <w:sz w:val="24"/>
                <w:szCs w:val="24"/>
                <w:lang w:eastAsia="ru-RU"/>
              </w:rPr>
              <w:t xml:space="preserve"> процессом.</w:t>
            </w:r>
          </w:p>
          <w:p w:rsidR="004049C7" w:rsidRPr="006C1A5E" w:rsidRDefault="004049C7" w:rsidP="00CC0D6E">
            <w:pPr>
              <w:shd w:val="clear" w:color="auto" w:fill="FFFFFF"/>
              <w:spacing w:after="0" w:line="240" w:lineRule="auto"/>
              <w:ind w:firstLine="386"/>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 xml:space="preserve">Ключевые признаки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Проявляет интерес к новым предметам, манипулирует ими, практически обнаруживая их возможности; многократно воспроизводит действия.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proofErr w:type="gramStart"/>
            <w:r w:rsidRPr="006C1A5E">
              <w:rPr>
                <w:rFonts w:ascii="Times New Roman" w:eastAsia="Times New Roman" w:hAnsi="Times New Roman"/>
                <w:sz w:val="24"/>
                <w:szCs w:val="24"/>
                <w:lang w:eastAsia="ru-RU"/>
              </w:rPr>
              <w:t>Предвосхищает или сопровождает вопросами практическое исследование новых предметов (Что это?</w:t>
            </w:r>
            <w:proofErr w:type="gramEnd"/>
            <w:r w:rsidRPr="006C1A5E">
              <w:rPr>
                <w:rFonts w:ascii="Times New Roman" w:eastAsia="Times New Roman" w:hAnsi="Times New Roman"/>
                <w:sz w:val="24"/>
                <w:szCs w:val="24"/>
                <w:lang w:eastAsia="ru-RU"/>
              </w:rPr>
              <w:t xml:space="preserve"> Для чего?); обнаруживает осознанное намерение узнать что-то относительно конкретных вещей и явлений (Как это получается? Как бы это сделать? </w:t>
            </w:r>
            <w:proofErr w:type="gramStart"/>
            <w:r w:rsidRPr="006C1A5E">
              <w:rPr>
                <w:rFonts w:ascii="Times New Roman" w:eastAsia="Times New Roman" w:hAnsi="Times New Roman"/>
                <w:sz w:val="24"/>
                <w:szCs w:val="24"/>
                <w:lang w:eastAsia="ru-RU"/>
              </w:rPr>
              <w:t>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roofErr w:type="gramEnd"/>
          </w:p>
          <w:p w:rsidR="004049C7" w:rsidRPr="006C1A5E" w:rsidRDefault="004049C7" w:rsidP="00CC0D6E">
            <w:pPr>
              <w:shd w:val="clear" w:color="auto" w:fill="FFFFFF"/>
              <w:spacing w:after="0" w:line="240" w:lineRule="auto"/>
              <w:ind w:firstLine="386"/>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 xml:space="preserve">Ключевые признаки </w:t>
            </w:r>
          </w:p>
          <w:p w:rsidR="004049C7" w:rsidRPr="006C1A5E" w:rsidRDefault="004049C7" w:rsidP="00CC0D6E">
            <w:pPr>
              <w:shd w:val="clear" w:color="auto" w:fill="FFFFFF"/>
              <w:spacing w:after="0" w:line="240" w:lineRule="auto"/>
              <w:ind w:firstLine="386"/>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задает вопросы относительно конкретных вещей и явлений (что? как? зачем?); </w:t>
            </w:r>
          </w:p>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r w:rsidRPr="006C1A5E">
              <w:rPr>
                <w:rFonts w:ascii="Times New Roman" w:eastAsia="Times New Roman" w:hAnsi="Times New Roman"/>
                <w:sz w:val="24"/>
                <w:szCs w:val="24"/>
                <w:lang w:eastAsia="ru-RU"/>
              </w:rPr>
              <w:t>- высказывает простые предположения, осуществляет вариативные действия по отношению к исследуемому объекту, добиваясь нужного результата.</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proofErr w:type="gramStart"/>
            <w:r w:rsidRPr="006C1A5E">
              <w:rPr>
                <w:rFonts w:ascii="Times New Roman" w:eastAsia="Times New Roman" w:hAnsi="Times New Roman"/>
                <w:spacing w:val="-1"/>
                <w:sz w:val="24"/>
                <w:szCs w:val="24"/>
                <w:lang w:eastAsia="ru-RU"/>
              </w:rPr>
              <w:t>Задает вопросы, касающиеся предметов и явлений, лежащих за кругом непосредственно данного (Как?</w:t>
            </w:r>
            <w:proofErr w:type="gramEnd"/>
            <w:r w:rsidRPr="006C1A5E">
              <w:rPr>
                <w:rFonts w:ascii="Times New Roman" w:eastAsia="Times New Roman" w:hAnsi="Times New Roman"/>
                <w:spacing w:val="-1"/>
                <w:sz w:val="24"/>
                <w:szCs w:val="24"/>
                <w:lang w:eastAsia="ru-RU"/>
              </w:rPr>
              <w:t xml:space="preserve"> Почему? </w:t>
            </w:r>
            <w:proofErr w:type="gramStart"/>
            <w:r w:rsidRPr="006C1A5E">
              <w:rPr>
                <w:rFonts w:ascii="Times New Roman" w:eastAsia="Times New Roman" w:hAnsi="Times New Roman"/>
                <w:spacing w:val="-1"/>
                <w:sz w:val="24"/>
                <w:szCs w:val="24"/>
                <w:lang w:eastAsia="ru-RU"/>
              </w:rPr>
              <w:t xml:space="preserve">Зачем?); </w:t>
            </w:r>
            <w:proofErr w:type="gramEnd"/>
          </w:p>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xml:space="preserve">обнаруживает стремление объяснить связь фактов, использует простое причинное рассуждение (потому что...); </w:t>
            </w:r>
          </w:p>
          <w:p w:rsidR="004049C7" w:rsidRPr="006C1A5E" w:rsidRDefault="004049C7" w:rsidP="00CC0D6E">
            <w:pPr>
              <w:shd w:val="clear" w:color="auto" w:fill="FFFFFF"/>
              <w:spacing w:after="0" w:line="240" w:lineRule="auto"/>
              <w:ind w:firstLine="244"/>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стремится к упорядочиванию, систематизации конкретных материалов (в виде коллек</w:t>
            </w:r>
            <w:r w:rsidRPr="006C1A5E">
              <w:rPr>
                <w:rFonts w:ascii="Times New Roman" w:eastAsia="Times New Roman" w:hAnsi="Times New Roman"/>
                <w:spacing w:val="-1"/>
                <w:sz w:val="24"/>
                <w:szCs w:val="24"/>
                <w:lang w:eastAsia="ru-RU"/>
              </w:rPr>
              <w:softHyphen/>
              <w:t>ции); проявляет интерес к познавательной литературе, к символическим языкам; самостоятельно берется делать что-то по графическим схемам (лепить, конструировать), составлять карты, схемы, пиктограммы, записывать истории, наблюдения (осваи</w:t>
            </w:r>
            <w:r w:rsidRPr="006C1A5E">
              <w:rPr>
                <w:rFonts w:ascii="Times New Roman" w:eastAsia="Times New Roman" w:hAnsi="Times New Roman"/>
                <w:spacing w:val="-1"/>
                <w:sz w:val="24"/>
                <w:szCs w:val="24"/>
                <w:lang w:eastAsia="ru-RU"/>
              </w:rPr>
              <w:softHyphen/>
              <w:t>вает письмо как средство систематизации и коммуни</w:t>
            </w:r>
            <w:r w:rsidRPr="006C1A5E">
              <w:rPr>
                <w:rFonts w:ascii="Times New Roman" w:eastAsia="Times New Roman" w:hAnsi="Times New Roman"/>
                <w:spacing w:val="-1"/>
                <w:sz w:val="24"/>
                <w:szCs w:val="24"/>
                <w:lang w:eastAsia="ru-RU"/>
              </w:rPr>
              <w:softHyphen/>
              <w:t>кации).</w:t>
            </w:r>
          </w:p>
          <w:p w:rsidR="004049C7" w:rsidRPr="006C1A5E" w:rsidRDefault="004049C7" w:rsidP="00CC0D6E">
            <w:pPr>
              <w:shd w:val="clear" w:color="auto" w:fill="FFFFFF"/>
              <w:spacing w:after="0" w:line="240" w:lineRule="auto"/>
              <w:ind w:firstLine="386"/>
              <w:rPr>
                <w:rFonts w:ascii="Times New Roman" w:eastAsia="Times New Roman" w:hAnsi="Times New Roman"/>
                <w:b/>
                <w:spacing w:val="-1"/>
                <w:sz w:val="24"/>
                <w:szCs w:val="24"/>
                <w:lang w:eastAsia="ru-RU"/>
              </w:rPr>
            </w:pPr>
            <w:r w:rsidRPr="006C1A5E">
              <w:rPr>
                <w:rFonts w:ascii="Times New Roman" w:eastAsia="Times New Roman" w:hAnsi="Times New Roman"/>
                <w:b/>
                <w:spacing w:val="-1"/>
                <w:sz w:val="24"/>
                <w:szCs w:val="24"/>
                <w:lang w:eastAsia="ru-RU"/>
              </w:rPr>
              <w:t>Ключевые признаки</w:t>
            </w:r>
          </w:p>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задает вопросы об отвлеченных вещах;</w:t>
            </w:r>
          </w:p>
          <w:p w:rsidR="004049C7" w:rsidRPr="006C1A5E" w:rsidRDefault="004049C7" w:rsidP="00CC0D6E">
            <w:pPr>
              <w:shd w:val="clear" w:color="auto" w:fill="FFFFFF"/>
              <w:spacing w:after="0" w:line="240" w:lineRule="auto"/>
              <w:ind w:firstLine="386"/>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tc>
      </w:tr>
    </w:tbl>
    <w:p w:rsidR="004049C7" w:rsidRPr="006C1A5E" w:rsidRDefault="004049C7" w:rsidP="004049C7">
      <w:pPr>
        <w:spacing w:after="0" w:line="240" w:lineRule="auto"/>
        <w:ind w:firstLine="709"/>
        <w:rPr>
          <w:rFonts w:ascii="Times New Roman" w:eastAsia="Times New Roman" w:hAnsi="Times New Roman"/>
          <w:sz w:val="24"/>
          <w:szCs w:val="24"/>
          <w:lang w:eastAsia="ru-RU"/>
        </w:rPr>
      </w:pPr>
    </w:p>
    <w:p w:rsidR="004049C7" w:rsidRPr="006C1A5E" w:rsidRDefault="004049C7" w:rsidP="004049C7">
      <w:pPr>
        <w:widowControl w:val="0"/>
        <w:spacing w:after="0" w:line="240" w:lineRule="auto"/>
        <w:ind w:firstLine="567"/>
        <w:jc w:val="both"/>
        <w:rPr>
          <w:rFonts w:ascii="Times New Roman" w:eastAsia="Times New Roman" w:hAnsi="Times New Roman"/>
          <w:b/>
          <w:sz w:val="24"/>
          <w:szCs w:val="24"/>
          <w:lang w:eastAsia="ru-RU"/>
        </w:rPr>
      </w:pPr>
      <w:r w:rsidRPr="006C1A5E">
        <w:rPr>
          <w:rFonts w:ascii="Times New Roman" w:eastAsia="Times New Roman" w:hAnsi="Times New Roman"/>
          <w:sz w:val="24"/>
          <w:szCs w:val="24"/>
          <w:lang w:eastAsia="ru-RU"/>
        </w:rPr>
        <w:t>1 уровень проявленной инициативы типичен для 3-4 лет, 2 уровень – для 4-5 лет, 3 уровень – для 6-7 лет. Соответственно, третий уровень проявленных инициатив является итоговым уровнем по освоению программы.</w:t>
      </w:r>
    </w:p>
    <w:p w:rsidR="004049C7" w:rsidRPr="006C1A5E" w:rsidRDefault="004049C7" w:rsidP="004049C7">
      <w:pPr>
        <w:spacing w:after="0" w:line="240" w:lineRule="auto"/>
        <w:ind w:firstLine="567"/>
        <w:jc w:val="both"/>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Pr="006C1A5E" w:rsidRDefault="004049C7" w:rsidP="004049C7">
      <w:pPr>
        <w:spacing w:after="0" w:line="240" w:lineRule="auto"/>
        <w:jc w:val="both"/>
        <w:rPr>
          <w:rFonts w:ascii="Times New Roman" w:eastAsia="Times New Roman" w:hAnsi="Times New Roman"/>
          <w:b/>
          <w:sz w:val="24"/>
          <w:szCs w:val="24"/>
          <w:lang w:eastAsia="ru-RU"/>
        </w:rPr>
      </w:pPr>
    </w:p>
    <w:p w:rsidR="004049C7" w:rsidRPr="006C1A5E" w:rsidRDefault="003778F4" w:rsidP="004049C7">
      <w:pPr>
        <w:spacing w:after="0" w:line="240" w:lineRule="auto"/>
        <w:ind w:firstLine="709"/>
        <w:jc w:val="both"/>
        <w:rPr>
          <w:rFonts w:ascii="Times New Roman" w:eastAsia="Times New Roman" w:hAnsi="Times New Roman"/>
          <w:b/>
          <w:sz w:val="24"/>
          <w:szCs w:val="24"/>
          <w:lang w:eastAsia="ru-RU"/>
        </w:rPr>
      </w:pPr>
      <w:r w:rsidRPr="003778F4">
        <w:rPr>
          <w:rFonts w:ascii="Times New Roman" w:hAnsi="Times New Roman"/>
          <w:noProof/>
          <w:sz w:val="24"/>
          <w:szCs w:val="24"/>
          <w:lang w:eastAsia="ru-RU"/>
        </w:rPr>
        <w:lastRenderedPageBreak/>
        <w:pict>
          <v:roundrect id="Скругленный прямоугольник 29" o:spid="_x0000_s1041" style="position:absolute;left:0;text-align:left;margin-left:27.3pt;margin-top:-16.3pt;width:413.6pt;height:70.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" fillcolor="white [3212]" strokecolor="#d9d9d9" strokeweight="15pt">
            <v:stroke opacity="32896f" linestyle="thinThick" joinstyle="bevel"/>
            <v:textbox>
              <w:txbxContent>
                <w:p w:rsidR="00316A27" w:rsidRPr="0058523A" w:rsidRDefault="00316A27" w:rsidP="004049C7">
                  <w:pPr>
                    <w:jc w:val="center"/>
                    <w:rPr>
                      <w:sz w:val="28"/>
                      <w:szCs w:val="28"/>
                    </w:rPr>
                  </w:pPr>
                  <w:r w:rsidRPr="0058523A">
                    <w:rPr>
                      <w:rFonts w:ascii="Times New Roman" w:hAnsi="Times New Roman"/>
                      <w:b/>
                      <w:i/>
                      <w:sz w:val="28"/>
                      <w:szCs w:val="28"/>
                    </w:rPr>
                    <w:t xml:space="preserve">Целевые ориентиры образования в раннем возрасте </w:t>
                  </w:r>
                </w:p>
              </w:txbxContent>
            </v:textbox>
            <w10:wrap anchorx="margin"/>
          </v:roundrect>
        </w:pict>
      </w:r>
    </w:p>
    <w:p w:rsidR="004049C7" w:rsidRPr="006C1A5E"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4049C7" w:rsidP="004049C7">
      <w:pPr>
        <w:tabs>
          <w:tab w:val="left" w:pos="6150"/>
        </w:tabs>
        <w:spacing w:after="0" w:line="240" w:lineRule="auto"/>
        <w:ind w:firstLine="709"/>
        <w:jc w:val="both"/>
        <w:rPr>
          <w:rFonts w:ascii="Times New Roman" w:eastAsia="Times New Roman" w:hAnsi="Times New Roman"/>
          <w:b/>
          <w:sz w:val="24"/>
          <w:szCs w:val="24"/>
          <w:lang w:eastAsia="ru-RU"/>
        </w:rPr>
      </w:pPr>
    </w:p>
    <w:p w:rsidR="004049C7" w:rsidRDefault="004049C7" w:rsidP="004049C7">
      <w:pPr>
        <w:tabs>
          <w:tab w:val="left" w:pos="6150"/>
        </w:tabs>
        <w:spacing w:after="0" w:line="240" w:lineRule="auto"/>
        <w:ind w:firstLine="709"/>
        <w:jc w:val="both"/>
        <w:rPr>
          <w:rFonts w:ascii="Times New Roman" w:eastAsia="Times New Roman" w:hAnsi="Times New Roman"/>
          <w:b/>
          <w:sz w:val="24"/>
          <w:szCs w:val="24"/>
          <w:lang w:eastAsia="ru-RU"/>
        </w:rPr>
      </w:pPr>
    </w:p>
    <w:p w:rsidR="004049C7" w:rsidRPr="006C1A5E" w:rsidRDefault="004049C7" w:rsidP="004049C7">
      <w:pPr>
        <w:tabs>
          <w:tab w:val="left" w:pos="6150"/>
        </w:tabs>
        <w:spacing w:after="0" w:line="240" w:lineRule="auto"/>
        <w:ind w:firstLine="709"/>
        <w:jc w:val="both"/>
        <w:rPr>
          <w:rFonts w:ascii="Times New Roman" w:eastAsia="Times New Roman" w:hAnsi="Times New Roman"/>
          <w:b/>
          <w:sz w:val="24"/>
          <w:szCs w:val="24"/>
          <w:lang w:eastAsia="ru-RU"/>
        </w:rPr>
      </w:pPr>
      <w:r w:rsidRPr="006C1A5E">
        <w:rPr>
          <w:rFonts w:ascii="Times New Roman" w:eastAsia="Times New Roman" w:hAnsi="Times New Roman"/>
          <w:b/>
          <w:sz w:val="24"/>
          <w:szCs w:val="24"/>
          <w:lang w:eastAsia="ru-RU"/>
        </w:rPr>
        <w:tab/>
      </w:r>
    </w:p>
    <w:p w:rsidR="004049C7" w:rsidRPr="006C1A5E" w:rsidRDefault="004049C7" w:rsidP="004049C7">
      <w:pPr>
        <w:spacing w:after="0" w:line="240" w:lineRule="auto"/>
        <w:ind w:left="426" w:hanging="426"/>
        <w:jc w:val="both"/>
        <w:rPr>
          <w:rFonts w:ascii="Times New Roman" w:eastAsia="Times New Roman" w:hAnsi="Times New Roman"/>
          <w:b/>
          <w:sz w:val="24"/>
          <w:szCs w:val="24"/>
          <w:lang w:eastAsia="ru-RU"/>
        </w:rPr>
      </w:pP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владеет простейшими навыками самообслуживания; стремится проявлять самостоятельность в бытовом и игровом поведении;</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проявляет интерес к сверстникам; наблюдает за их действиями и подражает им;</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049C7" w:rsidRPr="006C1A5E" w:rsidRDefault="004049C7" w:rsidP="004049C7">
      <w:pPr>
        <w:pStyle w:val="a5"/>
        <w:widowControl w:val="0"/>
        <w:numPr>
          <w:ilvl w:val="0"/>
          <w:numId w:val="3"/>
        </w:numPr>
        <w:autoSpaceDE w:val="0"/>
        <w:autoSpaceDN w:val="0"/>
        <w:adjustRightInd w:val="0"/>
        <w:spacing w:after="0" w:line="240" w:lineRule="auto"/>
        <w:ind w:left="709" w:hanging="425"/>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4049C7" w:rsidRPr="006C1A5E" w:rsidRDefault="004049C7" w:rsidP="004049C7">
      <w:pPr>
        <w:spacing w:after="0" w:line="240" w:lineRule="auto"/>
        <w:ind w:left="426"/>
        <w:jc w:val="both"/>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3778F4" w:rsidP="004049C7">
      <w:pPr>
        <w:spacing w:after="0" w:line="240" w:lineRule="auto"/>
        <w:ind w:firstLine="709"/>
        <w:jc w:val="both"/>
        <w:rPr>
          <w:rFonts w:ascii="Times New Roman" w:eastAsia="Times New Roman" w:hAnsi="Times New Roman"/>
          <w:b/>
          <w:sz w:val="24"/>
          <w:szCs w:val="24"/>
          <w:lang w:eastAsia="ru-RU"/>
        </w:rPr>
      </w:pPr>
      <w:r w:rsidRPr="003778F4">
        <w:rPr>
          <w:rFonts w:ascii="Times New Roman" w:hAnsi="Times New Roman"/>
          <w:noProof/>
          <w:sz w:val="24"/>
          <w:szCs w:val="24"/>
          <w:lang w:eastAsia="ru-RU"/>
        </w:rPr>
        <w:pict>
          <v:roundrect id="Скругленный прямоугольник 28" o:spid="_x0000_s1042" style="position:absolute;left:0;text-align:left;margin-left:43.85pt;margin-top:1.55pt;width:413.6pt;height:6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" fillcolor="white [3212]" strokecolor="#d9d9d9" strokeweight="15pt">
            <v:stroke opacity="32896f" linestyle="thinThick" joinstyle="bevel"/>
            <v:textbox>
              <w:txbxContent>
                <w:p w:rsidR="00316A27" w:rsidRPr="0058523A" w:rsidRDefault="00316A27" w:rsidP="004049C7">
                  <w:pPr>
                    <w:jc w:val="center"/>
                    <w:rPr>
                      <w:sz w:val="28"/>
                      <w:szCs w:val="28"/>
                    </w:rPr>
                  </w:pPr>
                  <w:r w:rsidRPr="0058523A">
                    <w:rPr>
                      <w:rFonts w:ascii="Times New Roman" w:eastAsia="Times New Roman" w:hAnsi="Times New Roman"/>
                      <w:b/>
                      <w:bCs/>
                      <w:i/>
                      <w:iCs/>
                      <w:sz w:val="28"/>
                      <w:szCs w:val="28"/>
                      <w:lang w:eastAsia="ru-RU"/>
                    </w:rPr>
                    <w:t>Целевые ориентиры на этапе завершения дошкольного образования</w:t>
                  </w:r>
                </w:p>
              </w:txbxContent>
            </v:textbox>
            <w10:wrap anchorx="margin"/>
          </v:roundrect>
        </w:pict>
      </w:r>
    </w:p>
    <w:p w:rsidR="004049C7"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Pr="006C1A5E" w:rsidRDefault="004049C7" w:rsidP="004049C7">
      <w:pPr>
        <w:spacing w:after="0" w:line="240" w:lineRule="auto"/>
        <w:ind w:firstLine="709"/>
        <w:jc w:val="both"/>
        <w:rPr>
          <w:rFonts w:ascii="Times New Roman" w:eastAsia="Times New Roman" w:hAnsi="Times New Roman"/>
          <w:b/>
          <w:sz w:val="24"/>
          <w:szCs w:val="24"/>
          <w:lang w:eastAsia="ru-RU"/>
        </w:rPr>
      </w:pPr>
    </w:p>
    <w:p w:rsidR="004049C7" w:rsidRPr="006C1A5E" w:rsidRDefault="004049C7" w:rsidP="004049C7">
      <w:pPr>
        <w:spacing w:after="0" w:line="240" w:lineRule="auto"/>
        <w:jc w:val="both"/>
        <w:rPr>
          <w:rFonts w:ascii="Times New Roman" w:eastAsia="Times New Roman" w:hAnsi="Times New Roman"/>
          <w:b/>
          <w:sz w:val="24"/>
          <w:szCs w:val="24"/>
          <w:lang w:eastAsia="ru-RU"/>
        </w:rPr>
      </w:pP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w:t>
      </w:r>
      <w:r w:rsidRPr="006C1A5E">
        <w:rPr>
          <w:rFonts w:ascii="Times New Roman" w:eastAsia="Times New Roman" w:hAnsi="Times New Roman"/>
          <w:color w:val="000000"/>
          <w:sz w:val="24"/>
          <w:szCs w:val="24"/>
          <w:lang w:eastAsia="ru-RU"/>
        </w:rPr>
        <w:lastRenderedPageBreak/>
        <w:t>желаний, построения речевого высказывания в ситуации общения, может выделять звуки в словах, у ребенка складываются предпосылки грамотности;</w:t>
      </w:r>
    </w:p>
    <w:p w:rsidR="004049C7" w:rsidRPr="006C1A5E" w:rsidRDefault="004049C7" w:rsidP="004049C7">
      <w:pPr>
        <w:autoSpaceDE w:val="0"/>
        <w:autoSpaceDN w:val="0"/>
        <w:adjustRightInd w:val="0"/>
        <w:spacing w:after="0" w:line="240" w:lineRule="auto"/>
        <w:ind w:left="60"/>
        <w:jc w:val="both"/>
        <w:rPr>
          <w:rFonts w:ascii="Times New Roman" w:eastAsia="Times New Roman" w:hAnsi="Times New Roman"/>
          <w:color w:val="000000"/>
          <w:sz w:val="24"/>
          <w:szCs w:val="24"/>
          <w:lang w:eastAsia="ru-RU"/>
        </w:rPr>
      </w:pP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4049C7" w:rsidRPr="006C1A5E" w:rsidRDefault="004049C7" w:rsidP="004049C7">
      <w:pPr>
        <w:pStyle w:val="a5"/>
        <w:numPr>
          <w:ilvl w:val="0"/>
          <w:numId w:val="4"/>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C1A5E">
        <w:rPr>
          <w:rFonts w:ascii="Times New Roman" w:eastAsia="Times New Roman" w:hAnsi="Times New Roman"/>
          <w:color w:val="000000"/>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4049C7" w:rsidRPr="006C1A5E" w:rsidRDefault="004049C7" w:rsidP="004049C7">
      <w:pPr>
        <w:spacing w:after="0" w:line="240" w:lineRule="auto"/>
        <w:ind w:right="20" w:firstLine="400"/>
        <w:jc w:val="center"/>
        <w:rPr>
          <w:rFonts w:ascii="Times New Roman" w:eastAsia="Times New Roman" w:hAnsi="Times New Roman"/>
          <w:b/>
          <w:sz w:val="24"/>
          <w:szCs w:val="24"/>
        </w:rPr>
      </w:pPr>
    </w:p>
    <w:p w:rsidR="004049C7" w:rsidRPr="006C1A5E" w:rsidRDefault="004049C7" w:rsidP="004049C7">
      <w:pPr>
        <w:spacing w:after="0" w:line="240" w:lineRule="auto"/>
        <w:ind w:right="20" w:firstLine="400"/>
        <w:jc w:val="center"/>
        <w:rPr>
          <w:rFonts w:ascii="Times New Roman" w:eastAsia="Times New Roman" w:hAnsi="Times New Roman"/>
          <w:sz w:val="24"/>
          <w:szCs w:val="24"/>
          <w:shd w:val="clear" w:color="auto" w:fill="FFFFFF"/>
        </w:rPr>
      </w:pPr>
      <w:r w:rsidRPr="006C1A5E">
        <w:rPr>
          <w:rFonts w:ascii="Times New Roman" w:eastAsia="Times New Roman" w:hAnsi="Times New Roman"/>
          <w:b/>
          <w:sz w:val="24"/>
          <w:szCs w:val="24"/>
        </w:rPr>
        <w:t>ВАРИАТИВНАЯ ЧАСТЬ</w:t>
      </w:r>
    </w:p>
    <w:p w:rsidR="004049C7" w:rsidRPr="006C1A5E" w:rsidRDefault="003778F4" w:rsidP="004049C7">
      <w:pPr>
        <w:spacing w:line="240" w:lineRule="auto"/>
        <w:jc w:val="cente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27" o:spid="_x0000_s1043" style="position:absolute;left:0;text-align:left;margin-left:-9.95pt;margin-top:18.4pt;width:494.05pt;height:404.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" fillcolor="white [3212]" strokecolor="#92d050" strokeweight="15pt">
            <v:stroke opacity="32896f" linestyle="thinThick" joinstyle="bevel"/>
            <v:textbox>
              <w:txbxContent>
                <w:p w:rsidR="00316A27" w:rsidRPr="007320FC" w:rsidRDefault="00316A27" w:rsidP="004049C7">
                  <w:pPr>
                    <w:autoSpaceDE w:val="0"/>
                    <w:autoSpaceDN w:val="0"/>
                    <w:adjustRightInd w:val="0"/>
                    <w:spacing w:after="0" w:line="240" w:lineRule="auto"/>
                    <w:jc w:val="center"/>
                    <w:rPr>
                      <w:rFonts w:ascii="Times New Roman" w:eastAsia="Times New Roman" w:hAnsi="Times New Roman"/>
                      <w:b/>
                      <w:bCs/>
                      <w:i/>
                      <w:iCs/>
                      <w:color w:val="000000"/>
                      <w:sz w:val="28"/>
                      <w:szCs w:val="28"/>
                      <w:lang w:eastAsia="ru-RU"/>
                    </w:rPr>
                  </w:pPr>
                  <w:r w:rsidRPr="007320FC">
                    <w:rPr>
                      <w:rFonts w:ascii="Times New Roman" w:eastAsia="Times New Roman" w:hAnsi="Times New Roman"/>
                      <w:b/>
                      <w:bCs/>
                      <w:i/>
                      <w:iCs/>
                      <w:color w:val="000000"/>
                      <w:sz w:val="28"/>
                      <w:szCs w:val="28"/>
                      <w:lang w:eastAsia="ru-RU"/>
                    </w:rPr>
                    <w:t xml:space="preserve">Целевые ориентиры                        </w:t>
                  </w:r>
                </w:p>
                <w:p w:rsidR="00316A27" w:rsidRPr="007320FC" w:rsidRDefault="00316A27" w:rsidP="004049C7">
                  <w:pPr>
                    <w:autoSpaceDE w:val="0"/>
                    <w:autoSpaceDN w:val="0"/>
                    <w:adjustRightInd w:val="0"/>
                    <w:spacing w:after="0" w:line="240" w:lineRule="auto"/>
                    <w:jc w:val="center"/>
                    <w:rPr>
                      <w:rFonts w:ascii="Times New Roman" w:eastAsia="Times New Roman" w:hAnsi="Times New Roman"/>
                      <w:b/>
                      <w:bCs/>
                      <w:i/>
                      <w:iCs/>
                      <w:color w:val="000000"/>
                      <w:sz w:val="28"/>
                      <w:szCs w:val="28"/>
                      <w:lang w:eastAsia="ru-RU"/>
                    </w:rPr>
                  </w:pPr>
                  <w:r w:rsidRPr="007320FC">
                    <w:rPr>
                      <w:rFonts w:ascii="Times New Roman" w:eastAsia="Times New Roman" w:hAnsi="Times New Roman"/>
                      <w:b/>
                      <w:bCs/>
                      <w:i/>
                      <w:iCs/>
                      <w:color w:val="000000"/>
                      <w:sz w:val="28"/>
                      <w:szCs w:val="28"/>
                      <w:lang w:eastAsia="ru-RU"/>
                    </w:rPr>
                    <w:t xml:space="preserve">на этапе завершения дошкольного образования по обучению детей </w:t>
                  </w:r>
                </w:p>
                <w:p w:rsidR="00316A27" w:rsidRPr="007320FC" w:rsidRDefault="00747B5B" w:rsidP="004049C7">
                  <w:pPr>
                    <w:autoSpaceDE w:val="0"/>
                    <w:autoSpaceDN w:val="0"/>
                    <w:adjustRightInd w:val="0"/>
                    <w:spacing w:after="0" w:line="240" w:lineRule="auto"/>
                    <w:jc w:val="center"/>
                    <w:rPr>
                      <w:rFonts w:ascii="Times New Roman" w:eastAsia="Times New Roman" w:hAnsi="Times New Roman"/>
                      <w:b/>
                      <w:bCs/>
                      <w:i/>
                      <w:iCs/>
                      <w:color w:val="000000"/>
                      <w:sz w:val="28"/>
                      <w:szCs w:val="28"/>
                      <w:lang w:eastAsia="ru-RU"/>
                    </w:rPr>
                  </w:pPr>
                  <w:r>
                    <w:rPr>
                      <w:rFonts w:ascii="Times New Roman" w:eastAsia="Times New Roman" w:hAnsi="Times New Roman"/>
                      <w:b/>
                      <w:bCs/>
                      <w:i/>
                      <w:iCs/>
                      <w:color w:val="000000"/>
                      <w:sz w:val="28"/>
                      <w:szCs w:val="28"/>
                      <w:lang w:eastAsia="ru-RU"/>
                    </w:rPr>
                    <w:t>рус</w:t>
                  </w:r>
                  <w:r w:rsidR="00316A27" w:rsidRPr="007320FC">
                    <w:rPr>
                      <w:rFonts w:ascii="Times New Roman" w:eastAsia="Times New Roman" w:hAnsi="Times New Roman"/>
                      <w:b/>
                      <w:bCs/>
                      <w:i/>
                      <w:iCs/>
                      <w:color w:val="000000"/>
                      <w:sz w:val="28"/>
                      <w:szCs w:val="28"/>
                      <w:lang w:eastAsia="ru-RU"/>
                    </w:rPr>
                    <w:t xml:space="preserve">скому языку </w:t>
                  </w:r>
                </w:p>
                <w:p w:rsidR="00316A27" w:rsidRPr="007320FC" w:rsidRDefault="00316A27" w:rsidP="004049C7">
                  <w:pPr>
                    <w:spacing w:after="0" w:line="240" w:lineRule="auto"/>
                    <w:ind w:right="20" w:firstLine="400"/>
                    <w:jc w:val="both"/>
                    <w:rPr>
                      <w:rFonts w:ascii="Times New Roman" w:eastAsia="Times New Roman" w:hAnsi="Times New Roman"/>
                      <w:b/>
                      <w:sz w:val="28"/>
                      <w:szCs w:val="28"/>
                      <w:shd w:val="clear" w:color="auto" w:fill="FFFFFF"/>
                    </w:rPr>
                  </w:pPr>
                </w:p>
                <w:p w:rsidR="00316A27" w:rsidRPr="007320FC" w:rsidRDefault="00316A27" w:rsidP="004049C7">
                  <w:pPr>
                    <w:spacing w:after="0" w:line="240" w:lineRule="auto"/>
                    <w:ind w:right="20" w:firstLine="400"/>
                    <w:jc w:val="both"/>
                    <w:rPr>
                      <w:rFonts w:ascii="Times New Roman" w:eastAsia="Times New Roman" w:hAnsi="Times New Roman"/>
                      <w:b/>
                      <w:sz w:val="28"/>
                      <w:szCs w:val="28"/>
                      <w:shd w:val="clear" w:color="auto" w:fill="FFFFFF"/>
                    </w:rPr>
                  </w:pPr>
                </w:p>
                <w:p w:rsidR="00316A27" w:rsidRPr="007320FC" w:rsidRDefault="00316A27" w:rsidP="004049C7">
                  <w:pPr>
                    <w:pStyle w:val="a5"/>
                    <w:numPr>
                      <w:ilvl w:val="0"/>
                      <w:numId w:val="5"/>
                    </w:numPr>
                    <w:spacing w:after="0" w:line="240" w:lineRule="auto"/>
                    <w:ind w:right="20"/>
                    <w:jc w:val="both"/>
                    <w:rPr>
                      <w:rFonts w:ascii="Times New Roman" w:eastAsia="Times New Roman" w:hAnsi="Times New Roman"/>
                      <w:sz w:val="24"/>
                      <w:szCs w:val="24"/>
                      <w:shd w:val="clear" w:color="auto" w:fill="FFFFFF"/>
                    </w:rPr>
                  </w:pPr>
                  <w:r w:rsidRPr="007320FC">
                    <w:rPr>
                      <w:rFonts w:ascii="Times New Roman" w:eastAsia="Times New Roman" w:hAnsi="Times New Roman"/>
                      <w:sz w:val="24"/>
                      <w:szCs w:val="24"/>
                      <w:shd w:val="clear" w:color="auto" w:fill="FFFFFF"/>
                    </w:rPr>
                    <w:t>ребёнок проявляет уважение к людям другой национальности, к их культурным ценностям;</w:t>
                  </w:r>
                </w:p>
                <w:p w:rsidR="00316A27" w:rsidRPr="007320FC" w:rsidRDefault="00316A27" w:rsidP="004049C7">
                  <w:pPr>
                    <w:pStyle w:val="a5"/>
                    <w:numPr>
                      <w:ilvl w:val="0"/>
                      <w:numId w:val="5"/>
                    </w:numPr>
                    <w:spacing w:after="0" w:line="240" w:lineRule="auto"/>
                    <w:ind w:right="20"/>
                    <w:jc w:val="both"/>
                    <w:rPr>
                      <w:rFonts w:ascii="Times New Roman" w:eastAsia="Times New Roman" w:hAnsi="Times New Roman"/>
                      <w:sz w:val="24"/>
                      <w:szCs w:val="24"/>
                      <w:shd w:val="clear" w:color="auto" w:fill="FFFFFF"/>
                    </w:rPr>
                  </w:pPr>
                  <w:r w:rsidRPr="007320FC">
                    <w:rPr>
                      <w:rFonts w:ascii="Times New Roman" w:eastAsia="Times New Roman" w:hAnsi="Times New Roman"/>
                      <w:sz w:val="24"/>
                      <w:szCs w:val="24"/>
                      <w:shd w:val="clear" w:color="auto" w:fill="FFFFFF"/>
                    </w:rPr>
                    <w:t>ребёнок понимает речь на татарском языке, в пределах, изучен</w:t>
                  </w:r>
                  <w:r w:rsidR="00F64B12">
                    <w:rPr>
                      <w:rFonts w:ascii="Times New Roman" w:eastAsia="Times New Roman" w:hAnsi="Times New Roman"/>
                      <w:sz w:val="24"/>
                      <w:szCs w:val="24"/>
                      <w:shd w:val="clear" w:color="auto" w:fill="FFFFFF"/>
                    </w:rPr>
                    <w:t>ных тем, задаёт вопросы на рус</w:t>
                  </w:r>
                  <w:r w:rsidRPr="007320FC">
                    <w:rPr>
                      <w:rFonts w:ascii="Times New Roman" w:eastAsia="Times New Roman" w:hAnsi="Times New Roman"/>
                      <w:sz w:val="24"/>
                      <w:szCs w:val="24"/>
                      <w:shd w:val="clear" w:color="auto" w:fill="FFFFFF"/>
                    </w:rPr>
                    <w:t>ском языке;</w:t>
                  </w:r>
                </w:p>
                <w:p w:rsidR="00316A27" w:rsidRPr="007320FC" w:rsidRDefault="00316A27" w:rsidP="004049C7">
                  <w:pPr>
                    <w:pStyle w:val="a5"/>
                    <w:numPr>
                      <w:ilvl w:val="0"/>
                      <w:numId w:val="5"/>
                    </w:numPr>
                    <w:spacing w:after="0" w:line="240" w:lineRule="auto"/>
                    <w:ind w:right="20"/>
                    <w:jc w:val="both"/>
                    <w:rPr>
                      <w:rFonts w:ascii="Times New Roman" w:eastAsia="Times New Roman" w:hAnsi="Times New Roman"/>
                      <w:sz w:val="24"/>
                      <w:szCs w:val="24"/>
                      <w:shd w:val="clear" w:color="auto" w:fill="FFFFFF"/>
                    </w:rPr>
                  </w:pPr>
                  <w:r w:rsidRPr="007320FC">
                    <w:rPr>
                      <w:rFonts w:ascii="Times New Roman" w:eastAsia="Times New Roman" w:hAnsi="Times New Roman"/>
                      <w:sz w:val="24"/>
                      <w:szCs w:val="24"/>
                      <w:shd w:val="clear" w:color="auto" w:fill="FFFFFF"/>
                    </w:rPr>
                    <w:t>у ребёнка формируется мотивация к дальнейшему обучению татарского языка на этапе школьного обучения.</w:t>
                  </w:r>
                </w:p>
                <w:p w:rsidR="00316A27" w:rsidRPr="007320FC" w:rsidRDefault="00316A27" w:rsidP="004049C7">
                  <w:pPr>
                    <w:spacing w:after="0" w:line="240" w:lineRule="auto"/>
                    <w:ind w:left="720" w:right="20"/>
                    <w:jc w:val="both"/>
                    <w:rPr>
                      <w:rFonts w:ascii="Times New Roman" w:eastAsia="Times New Roman" w:hAnsi="Times New Roman"/>
                      <w:sz w:val="24"/>
                      <w:szCs w:val="24"/>
                      <w:shd w:val="clear" w:color="auto" w:fill="FFFFFF"/>
                    </w:rPr>
                  </w:pPr>
                </w:p>
                <w:p w:rsidR="00316A27" w:rsidRDefault="00316A27" w:rsidP="004049C7">
                  <w:pPr>
                    <w:jc w:val="center"/>
                    <w:rPr>
                      <w:rFonts w:ascii="Times New Roman" w:eastAsia="Times New Roman" w:hAnsi="Times New Roman"/>
                      <w:b/>
                      <w:i/>
                      <w:sz w:val="24"/>
                      <w:szCs w:val="24"/>
                      <w:shd w:val="clear" w:color="auto" w:fill="FFFFFF"/>
                    </w:rPr>
                  </w:pPr>
                </w:p>
                <w:p w:rsidR="00747B5B" w:rsidRDefault="00747B5B" w:rsidP="004049C7">
                  <w:pPr>
                    <w:jc w:val="center"/>
                  </w:pPr>
                </w:p>
              </w:txbxContent>
            </v:textbox>
            <w10:wrap anchorx="margin"/>
          </v:roundrect>
        </w:pict>
      </w: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jc w:val="right"/>
        <w:rPr>
          <w:rFonts w:ascii="Times New Roman" w:hAnsi="Times New Roman"/>
          <w:sz w:val="24"/>
          <w:szCs w:val="24"/>
        </w:rPr>
      </w:pPr>
    </w:p>
    <w:p w:rsidR="004049C7" w:rsidRPr="006C1A5E" w:rsidRDefault="004049C7" w:rsidP="004049C7">
      <w:pPr>
        <w:spacing w:line="240" w:lineRule="auto"/>
        <w:jc w:val="right"/>
        <w:rPr>
          <w:rFonts w:ascii="Times New Roman" w:hAnsi="Times New Roman"/>
          <w:sz w:val="24"/>
          <w:szCs w:val="24"/>
        </w:rPr>
      </w:pPr>
    </w:p>
    <w:p w:rsidR="004049C7" w:rsidRPr="006C1A5E" w:rsidRDefault="004049C7" w:rsidP="004049C7">
      <w:pPr>
        <w:spacing w:line="240" w:lineRule="auto"/>
        <w:jc w:val="right"/>
        <w:rPr>
          <w:rFonts w:ascii="Times New Roman" w:hAnsi="Times New Roman"/>
          <w:sz w:val="24"/>
          <w:szCs w:val="24"/>
        </w:rPr>
      </w:pPr>
    </w:p>
    <w:p w:rsidR="004049C7" w:rsidRPr="006C1A5E" w:rsidRDefault="004049C7" w:rsidP="004049C7">
      <w:pPr>
        <w:spacing w:line="240" w:lineRule="auto"/>
        <w:jc w:val="right"/>
        <w:rPr>
          <w:rFonts w:ascii="Times New Roman" w:hAnsi="Times New Roman"/>
          <w:sz w:val="24"/>
          <w:szCs w:val="24"/>
        </w:rPr>
      </w:pPr>
    </w:p>
    <w:p w:rsidR="004049C7" w:rsidRPr="006C1A5E" w:rsidRDefault="004049C7" w:rsidP="004049C7">
      <w:pPr>
        <w:spacing w:line="240" w:lineRule="auto"/>
        <w:jc w:val="right"/>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Default="004049C7" w:rsidP="004049C7">
      <w:pPr>
        <w:spacing w:line="240" w:lineRule="auto"/>
        <w:rPr>
          <w:rFonts w:ascii="Times New Roman" w:hAnsi="Times New Roman"/>
          <w:sz w:val="24"/>
          <w:szCs w:val="24"/>
        </w:rPr>
      </w:pPr>
    </w:p>
    <w:p w:rsidR="004049C7" w:rsidRDefault="003778F4" w:rsidP="004049C7">
      <w:pPr>
        <w:spacing w:line="240" w:lineRule="auto"/>
        <w:rPr>
          <w:rFonts w:ascii="Times New Roman" w:hAnsi="Times New Roman"/>
          <w:sz w:val="24"/>
          <w:szCs w:val="24"/>
        </w:rPr>
      </w:pPr>
      <w:r>
        <w:rPr>
          <w:rFonts w:ascii="Times New Roman" w:hAnsi="Times New Roman"/>
          <w:noProof/>
          <w:sz w:val="24"/>
          <w:szCs w:val="24"/>
          <w:lang w:eastAsia="ru-RU"/>
        </w:rPr>
        <w:lastRenderedPageBreak/>
        <w:pict>
          <v:roundrect id="Скругленный прямоугольник 26" o:spid="_x0000_s1044" style="position:absolute;margin-left:50.85pt;margin-top:-17.05pt;width:409pt;height:79.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" fillcolor="#fff2cc" strokecolor="#d9d9d9" strokeweight="15pt">
            <v:stroke opacity="32896f" linestyle="thinThick" joinstyle="bevel"/>
            <v:path arrowok="t"/>
            <v:textbox>
              <w:txbxContent>
                <w:p w:rsidR="00316A27" w:rsidRPr="00C721C8" w:rsidRDefault="00316A27" w:rsidP="004049C7">
                  <w:pPr>
                    <w:jc w:val="center"/>
                    <w:rPr>
                      <w:rFonts w:ascii="Times New Roman" w:eastAsia="Times New Roman" w:hAnsi="Times New Roman"/>
                      <w:b/>
                      <w:bCs/>
                      <w:iCs/>
                      <w:color w:val="000000"/>
                      <w:sz w:val="28"/>
                      <w:szCs w:val="28"/>
                      <w:lang w:eastAsia="ru-RU"/>
                    </w:rPr>
                  </w:pPr>
                  <w:proofErr w:type="spellStart"/>
                  <w:r w:rsidRPr="00C721C8">
                    <w:rPr>
                      <w:rFonts w:ascii="Times New Roman" w:eastAsia="Times New Roman" w:hAnsi="Times New Roman"/>
                      <w:b/>
                      <w:bCs/>
                      <w:iCs/>
                      <w:color w:val="000000"/>
                      <w:sz w:val="28"/>
                      <w:szCs w:val="28"/>
                      <w:lang w:eastAsia="ru-RU"/>
                    </w:rPr>
                    <w:t>Психолого</w:t>
                  </w:r>
                  <w:proofErr w:type="spellEnd"/>
                  <w:r w:rsidRPr="00C721C8">
                    <w:rPr>
                      <w:rFonts w:ascii="Times New Roman" w:eastAsia="Times New Roman" w:hAnsi="Times New Roman"/>
                      <w:b/>
                      <w:bCs/>
                      <w:iCs/>
                      <w:color w:val="000000"/>
                      <w:sz w:val="28"/>
                      <w:szCs w:val="28"/>
                      <w:lang w:eastAsia="ru-RU"/>
                    </w:rPr>
                    <w:t xml:space="preserve"> - педагогическое сопровождение системы оценки</w:t>
                  </w:r>
                  <w:r w:rsidRPr="007320FC">
                    <w:rPr>
                      <w:rFonts w:ascii="Times New Roman" w:eastAsia="Times New Roman" w:hAnsi="Times New Roman"/>
                      <w:b/>
                      <w:bCs/>
                      <w:iCs/>
                      <w:color w:val="000000"/>
                      <w:sz w:val="28"/>
                      <w:szCs w:val="28"/>
                      <w:lang w:eastAsia="ru-RU"/>
                    </w:rPr>
                    <w:t>результатов освоения программы</w:t>
                  </w:r>
                  <w:r>
                    <w:rPr>
                      <w:rFonts w:ascii="Times New Roman" w:eastAsia="Times New Roman" w:hAnsi="Times New Roman"/>
                      <w:b/>
                      <w:bCs/>
                      <w:iCs/>
                      <w:color w:val="000000"/>
                      <w:sz w:val="28"/>
                      <w:szCs w:val="28"/>
                      <w:lang w:eastAsia="ru-RU"/>
                    </w:rPr>
                    <w:t>.</w:t>
                  </w:r>
                </w:p>
              </w:txbxContent>
            </v:textbox>
            <w10:wrap anchorx="margin"/>
          </v:roundrect>
        </w:pict>
      </w: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after="0" w:line="240" w:lineRule="auto"/>
        <w:ind w:firstLine="567"/>
        <w:jc w:val="both"/>
        <w:rPr>
          <w:rFonts w:ascii="Times New Roman" w:eastAsia="Batang" w:hAnsi="Times New Roman"/>
          <w:sz w:val="24"/>
          <w:szCs w:val="24"/>
          <w:lang w:eastAsia="ko-KR"/>
        </w:rPr>
      </w:pPr>
      <w:proofErr w:type="spellStart"/>
      <w:r w:rsidRPr="006C1A5E">
        <w:rPr>
          <w:rFonts w:ascii="Times New Roman" w:eastAsia="Times New Roman" w:hAnsi="Times New Roman"/>
          <w:bCs/>
          <w:iCs/>
          <w:color w:val="000000"/>
          <w:sz w:val="24"/>
          <w:szCs w:val="24"/>
          <w:lang w:eastAsia="ru-RU"/>
        </w:rPr>
        <w:t>Психолого</w:t>
      </w:r>
      <w:proofErr w:type="spellEnd"/>
      <w:r w:rsidRPr="006C1A5E">
        <w:rPr>
          <w:rFonts w:ascii="Times New Roman" w:eastAsia="Times New Roman" w:hAnsi="Times New Roman"/>
          <w:bCs/>
          <w:iCs/>
          <w:color w:val="000000"/>
          <w:sz w:val="24"/>
          <w:szCs w:val="24"/>
          <w:lang w:eastAsia="ru-RU"/>
        </w:rPr>
        <w:t xml:space="preserve"> - педагогическое сопровождение системы оценки включает в себя обеспечение  результатов освоения программы</w:t>
      </w:r>
      <w:r w:rsidRPr="006C1A5E">
        <w:rPr>
          <w:rFonts w:ascii="Times New Roman" w:eastAsia="Batang" w:hAnsi="Times New Roman"/>
          <w:sz w:val="24"/>
          <w:szCs w:val="24"/>
          <w:lang w:eastAsia="ko-KR"/>
        </w:rPr>
        <w:t xml:space="preserve"> развитие личности, мотивации и способностей детей в различных видах деятельности и охватывает следующие образовательные области: </w:t>
      </w:r>
    </w:p>
    <w:p w:rsidR="004049C7" w:rsidRPr="006C1A5E" w:rsidRDefault="004049C7" w:rsidP="004049C7">
      <w:pPr>
        <w:spacing w:after="0" w:line="240" w:lineRule="auto"/>
        <w:ind w:firstLine="567"/>
        <w:jc w:val="both"/>
        <w:rPr>
          <w:rFonts w:ascii="Times New Roman" w:eastAsia="Batang" w:hAnsi="Times New Roman"/>
          <w:sz w:val="24"/>
          <w:szCs w:val="24"/>
          <w:lang w:eastAsia="ko-KR"/>
        </w:rPr>
      </w:pPr>
      <w:r w:rsidRPr="006C1A5E">
        <w:rPr>
          <w:rFonts w:ascii="Times New Roman" w:eastAsia="Batang" w:hAnsi="Times New Roman"/>
          <w:sz w:val="24"/>
          <w:szCs w:val="24"/>
          <w:lang w:eastAsia="ko-KR"/>
        </w:rPr>
        <w:t xml:space="preserve">развитие личности, мотивации и способностей детей в различных видах деятельности и охватывает следующие образовательные области: </w:t>
      </w:r>
    </w:p>
    <w:p w:rsidR="004049C7" w:rsidRPr="006C1A5E" w:rsidRDefault="004049C7" w:rsidP="004049C7">
      <w:pPr>
        <w:spacing w:after="0" w:line="240" w:lineRule="auto"/>
        <w:ind w:firstLine="567"/>
        <w:jc w:val="both"/>
        <w:rPr>
          <w:rFonts w:ascii="Times New Roman" w:eastAsia="Batang" w:hAnsi="Times New Roman"/>
          <w:b/>
          <w:i/>
          <w:sz w:val="24"/>
          <w:szCs w:val="24"/>
          <w:lang w:eastAsia="ko-KR"/>
        </w:rPr>
      </w:pPr>
      <w:r w:rsidRPr="006C1A5E">
        <w:rPr>
          <w:rFonts w:ascii="Times New Roman" w:eastAsia="Batang" w:hAnsi="Times New Roman"/>
          <w:b/>
          <w:i/>
          <w:sz w:val="24"/>
          <w:szCs w:val="24"/>
          <w:lang w:eastAsia="ko-KR"/>
        </w:rPr>
        <w:t>● социально-коммуникативное развитие;</w:t>
      </w:r>
    </w:p>
    <w:p w:rsidR="004049C7" w:rsidRPr="006C1A5E" w:rsidRDefault="004049C7" w:rsidP="004049C7">
      <w:pPr>
        <w:spacing w:after="0" w:line="240" w:lineRule="auto"/>
        <w:ind w:firstLine="567"/>
        <w:jc w:val="both"/>
        <w:rPr>
          <w:rFonts w:ascii="Times New Roman" w:eastAsia="Batang" w:hAnsi="Times New Roman"/>
          <w:b/>
          <w:i/>
          <w:sz w:val="24"/>
          <w:szCs w:val="24"/>
          <w:lang w:eastAsia="ko-KR"/>
        </w:rPr>
      </w:pPr>
      <w:r w:rsidRPr="006C1A5E">
        <w:rPr>
          <w:rFonts w:ascii="Times New Roman" w:eastAsia="Batang" w:hAnsi="Times New Roman"/>
          <w:b/>
          <w:i/>
          <w:sz w:val="24"/>
          <w:szCs w:val="24"/>
          <w:lang w:eastAsia="ko-KR"/>
        </w:rPr>
        <w:t>● познавательное развитие;</w:t>
      </w:r>
    </w:p>
    <w:p w:rsidR="004049C7" w:rsidRPr="006C1A5E" w:rsidRDefault="004049C7" w:rsidP="004049C7">
      <w:pPr>
        <w:spacing w:after="0" w:line="240" w:lineRule="auto"/>
        <w:ind w:firstLine="567"/>
        <w:jc w:val="both"/>
        <w:rPr>
          <w:rFonts w:ascii="Times New Roman" w:eastAsia="Batang" w:hAnsi="Times New Roman"/>
          <w:b/>
          <w:i/>
          <w:sz w:val="24"/>
          <w:szCs w:val="24"/>
          <w:lang w:eastAsia="ko-KR"/>
        </w:rPr>
      </w:pPr>
      <w:r w:rsidRPr="006C1A5E">
        <w:rPr>
          <w:rFonts w:ascii="Times New Roman" w:eastAsia="Batang" w:hAnsi="Times New Roman"/>
          <w:b/>
          <w:i/>
          <w:sz w:val="24"/>
          <w:szCs w:val="24"/>
          <w:lang w:eastAsia="ko-KR"/>
        </w:rPr>
        <w:t>● речевое развитие;</w:t>
      </w:r>
    </w:p>
    <w:p w:rsidR="004049C7" w:rsidRPr="006C1A5E" w:rsidRDefault="004049C7" w:rsidP="004049C7">
      <w:pPr>
        <w:spacing w:after="0" w:line="240" w:lineRule="auto"/>
        <w:ind w:firstLine="567"/>
        <w:jc w:val="both"/>
        <w:rPr>
          <w:rFonts w:ascii="Times New Roman" w:eastAsia="Batang" w:hAnsi="Times New Roman"/>
          <w:b/>
          <w:i/>
          <w:sz w:val="24"/>
          <w:szCs w:val="24"/>
          <w:lang w:eastAsia="ko-KR"/>
        </w:rPr>
      </w:pPr>
      <w:r w:rsidRPr="006C1A5E">
        <w:rPr>
          <w:rFonts w:ascii="Times New Roman" w:eastAsia="Batang" w:hAnsi="Times New Roman"/>
          <w:b/>
          <w:i/>
          <w:sz w:val="24"/>
          <w:szCs w:val="24"/>
          <w:lang w:eastAsia="ko-KR"/>
        </w:rPr>
        <w:t>● художественно</w:t>
      </w:r>
      <w:r w:rsidRPr="006C1A5E">
        <w:rPr>
          <w:rFonts w:ascii="Times New Roman" w:eastAsia="Batang" w:hAnsi="Times New Roman"/>
          <w:b/>
          <w:i/>
          <w:sz w:val="24"/>
          <w:szCs w:val="24"/>
          <w:lang w:eastAsia="ko-KR"/>
        </w:rPr>
        <w:noBreakHyphen/>
        <w:t>эстетическое развитие;</w:t>
      </w:r>
    </w:p>
    <w:p w:rsidR="004049C7" w:rsidRPr="006C1A5E" w:rsidRDefault="004049C7" w:rsidP="004049C7">
      <w:pPr>
        <w:spacing w:after="0" w:line="240" w:lineRule="auto"/>
        <w:ind w:firstLine="567"/>
        <w:jc w:val="both"/>
        <w:rPr>
          <w:rFonts w:ascii="Times New Roman" w:eastAsia="Batang" w:hAnsi="Times New Roman"/>
          <w:b/>
          <w:i/>
          <w:sz w:val="24"/>
          <w:szCs w:val="24"/>
          <w:lang w:eastAsia="ko-KR"/>
        </w:rPr>
      </w:pPr>
      <w:r w:rsidRPr="006C1A5E">
        <w:rPr>
          <w:rFonts w:ascii="Times New Roman" w:eastAsia="Batang" w:hAnsi="Times New Roman"/>
          <w:b/>
          <w:i/>
          <w:sz w:val="24"/>
          <w:szCs w:val="24"/>
          <w:lang w:eastAsia="ko-KR"/>
        </w:rPr>
        <w:t xml:space="preserve">● физическое развитие.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954"/>
      </w:tblGrid>
      <w:tr w:rsidR="004049C7" w:rsidRPr="006C1A5E" w:rsidTr="00CC0D6E">
        <w:tc>
          <w:tcPr>
            <w:tcW w:w="9606" w:type="dxa"/>
            <w:gridSpan w:val="2"/>
            <w:shd w:val="clear" w:color="auto" w:fill="auto"/>
          </w:tcPr>
          <w:p w:rsidR="004049C7" w:rsidRPr="006C1A5E" w:rsidRDefault="004049C7" w:rsidP="00CC0D6E">
            <w:pPr>
              <w:spacing w:after="0" w:line="240" w:lineRule="auto"/>
              <w:ind w:firstLine="567"/>
              <w:jc w:val="center"/>
              <w:rPr>
                <w:rFonts w:ascii="Times New Roman" w:eastAsia="Batang" w:hAnsi="Times New Roman"/>
                <w:sz w:val="24"/>
                <w:szCs w:val="24"/>
                <w:lang w:eastAsia="ko-KR"/>
              </w:rPr>
            </w:pPr>
            <w:r w:rsidRPr="006C1A5E">
              <w:rPr>
                <w:rFonts w:ascii="Times New Roman" w:eastAsia="Batang" w:hAnsi="Times New Roman"/>
                <w:b/>
                <w:sz w:val="24"/>
                <w:szCs w:val="24"/>
                <w:lang w:eastAsia="ko-KR"/>
              </w:rPr>
              <w:t>Социально-коммуникативное развитие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воспитывать уважение и интерес к различным культурам, обращать внимание на отличие и сходство их ценностей;</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уважать права и достоинства других людей, родителей, пожилых, инвалидов;</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формировать представление о добре и зле, способствовать гуманистической направленности поведения;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расширять представления о своем родном крае, столице своей Родины, ее символикой;</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формировать позицию гражданина своей страны;</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создавать условия для принятия конструктивного разрешения конфликтных ситуаций; </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совершенствовать свои эмоционально-положительные проявления в сюжетно-ролевых играх;</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закреплять умение действовать по правилам игры, соблюдая ролевые взаимодействия и взаимоотношения;</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lastRenderedPageBreak/>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lastRenderedPageBreak/>
              <w:t xml:space="preserve">Развитие общения и взаимодействия ребенка с взрослыми и сверстниками: </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обеспечивать взаимодействие с детьми, способствующее их эмоциональному благополучию;</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создавать общую атмосферу доброжелательности, принятия каждого, доверия, эмоционального комфорта, тепла и понимания;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закладывать групповые традиции, позволяющие учитывать настроения и пожелания детей при планировании жизни группы в течение дня;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создавать условия для общения со  старшими и младшими детьми и людьми пожилого возраста;</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содействовать становлению социально-ценностных взаимоотношений, доброжелательных и равноправных отношений между сверстниками;</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обеспечивать одинаковое отношение ко всем участникам совместной игры, общения;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удовлетворять потребности каждого ребенка во внешних проявлениях, симпатии к нему лично;</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предотвращать негативное поведение, обеспечивающее каждому ребенку физическую безопасность со стороны сверстников;</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знакомить с нормативными способами разрешения конфликтов;</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hAnsi="Times New Roman"/>
                <w:sz w:val="24"/>
                <w:szCs w:val="24"/>
              </w:rPr>
              <w:t>- формировать представления о положительных и отрицательных действиях детей и взрослых и отношения к ним.</w:t>
            </w:r>
          </w:p>
        </w:tc>
      </w:tr>
      <w:tr w:rsidR="004049C7" w:rsidRPr="006C1A5E" w:rsidTr="00CC0D6E">
        <w:tc>
          <w:tcPr>
            <w:tcW w:w="3652" w:type="dxa"/>
            <w:shd w:val="clear" w:color="auto" w:fill="auto"/>
          </w:tcPr>
          <w:p w:rsidR="004049C7" w:rsidRPr="006C1A5E" w:rsidRDefault="004049C7" w:rsidP="00CC0D6E">
            <w:pPr>
              <w:spacing w:after="0" w:line="240" w:lineRule="auto"/>
              <w:jc w:val="both"/>
              <w:rPr>
                <w:rStyle w:val="s4"/>
                <w:rFonts w:ascii="Times New Roman" w:hAnsi="Times New Roman"/>
                <w:b/>
                <w:i/>
                <w:sz w:val="24"/>
                <w:szCs w:val="24"/>
              </w:rPr>
            </w:pPr>
            <w:r w:rsidRPr="006C1A5E">
              <w:rPr>
                <w:rStyle w:val="s4"/>
                <w:rFonts w:ascii="Times New Roman" w:hAnsi="Times New Roman"/>
                <w:b/>
                <w:i/>
                <w:sz w:val="24"/>
                <w:szCs w:val="24"/>
              </w:rPr>
              <w:t xml:space="preserve">Становление самостоятельности, целенаправленности и </w:t>
            </w:r>
            <w:proofErr w:type="spellStart"/>
            <w:r w:rsidRPr="006C1A5E">
              <w:rPr>
                <w:rStyle w:val="s4"/>
                <w:rFonts w:ascii="Times New Roman" w:hAnsi="Times New Roman"/>
                <w:b/>
                <w:i/>
                <w:sz w:val="24"/>
                <w:szCs w:val="24"/>
              </w:rPr>
              <w:t>саморегуляции</w:t>
            </w:r>
            <w:proofErr w:type="spellEnd"/>
            <w:r w:rsidRPr="006C1A5E">
              <w:rPr>
                <w:rStyle w:val="s4"/>
                <w:rFonts w:ascii="Times New Roman" w:hAnsi="Times New Roman"/>
                <w:b/>
                <w:i/>
                <w:sz w:val="24"/>
                <w:szCs w:val="24"/>
              </w:rPr>
              <w:t xml:space="preserve"> собственных действий:</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совершенствовать самостоятельность в организации досуговой деятельности;</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Batang" w:hAnsi="Times New Roman"/>
                <w:b/>
                <w:i/>
                <w:sz w:val="24"/>
                <w:szCs w:val="24"/>
                <w:lang w:eastAsia="ko-KR"/>
              </w:rPr>
            </w:pPr>
            <w:r w:rsidRPr="006C1A5E">
              <w:rPr>
                <w:rFonts w:ascii="Times New Roman" w:eastAsia="Batang" w:hAnsi="Times New Roman"/>
                <w:b/>
                <w:i/>
                <w:sz w:val="24"/>
                <w:szCs w:val="24"/>
                <w:lang w:eastAsia="ko-KR"/>
              </w:rPr>
              <w:t>Формирование основ безопасности в быту, социуме, природе.</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прививать знания основ безопасности;</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объяснять важность хорошего освещения для сохранения зрения;</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lastRenderedPageBreak/>
              <w:t>- приучать к соблюдению осторожности при встрече с незнакомыми животными;</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-предупреждать об опасности приема лекарственных препаратов, и свойствах ядовитых растений, игр с огнем, аэрозольными баллончиками;</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обогащать представления детей об опасных для человека и окружающего мира природы ситуациях и знакомить со способами поведения в них;</w:t>
            </w:r>
          </w:p>
          <w:p w:rsidR="004049C7" w:rsidRPr="006C1A5E" w:rsidRDefault="004049C7" w:rsidP="00CC0D6E">
            <w:pPr>
              <w:autoSpaceDE w:val="0"/>
              <w:autoSpaceDN w:val="0"/>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добиваться выполнения правил дорожного движения.</w:t>
            </w:r>
          </w:p>
        </w:tc>
      </w:tr>
      <w:tr w:rsidR="004049C7" w:rsidRPr="006C1A5E" w:rsidTr="00CC0D6E">
        <w:tc>
          <w:tcPr>
            <w:tcW w:w="9606" w:type="dxa"/>
            <w:gridSpan w:val="2"/>
            <w:shd w:val="clear" w:color="auto" w:fill="auto"/>
          </w:tcPr>
          <w:p w:rsidR="004049C7" w:rsidRPr="006C1A5E" w:rsidRDefault="004049C7" w:rsidP="00CC0D6E">
            <w:pPr>
              <w:spacing w:after="0" w:line="240" w:lineRule="auto"/>
              <w:ind w:firstLine="567"/>
              <w:jc w:val="center"/>
              <w:rPr>
                <w:rFonts w:ascii="Times New Roman" w:eastAsia="Batang" w:hAnsi="Times New Roman"/>
                <w:sz w:val="24"/>
                <w:szCs w:val="24"/>
                <w:lang w:eastAsia="ko-KR"/>
              </w:rPr>
            </w:pPr>
            <w:r w:rsidRPr="006C1A5E">
              <w:rPr>
                <w:rFonts w:ascii="Times New Roman" w:eastAsia="Times New Roman" w:hAnsi="Times New Roman"/>
                <w:b/>
                <w:sz w:val="24"/>
                <w:szCs w:val="24"/>
              </w:rPr>
              <w:lastRenderedPageBreak/>
              <w:t>Познавательное развитие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t>Развитие любознательности и познавательной мотивации:</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развивать умение детей наблюдать и  анализировать  различные явления и события, сопоставлять их, обобщать.</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t>Формирование познавательных действий, становление сознания:</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целенаправленно развивать познавательные процессы посредством специальных дидактических игр и упражнений.</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t>Развитие воображения и творческой активности:</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формировать познавательные отношения к источникам информации и начать приобщать к ним;</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proofErr w:type="gramStart"/>
            <w:r w:rsidRPr="006C1A5E">
              <w:rPr>
                <w:rFonts w:ascii="Times New Roman" w:eastAsia="Times New Roman" w:hAnsi="Times New Roman"/>
                <w:b/>
                <w:i/>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формировать позитивное отношение к миру на основе эмоционально-чувственного опыта;</w:t>
            </w:r>
          </w:p>
          <w:p w:rsidR="004049C7" w:rsidRPr="006C1A5E" w:rsidRDefault="004049C7" w:rsidP="00CC0D6E">
            <w:pPr>
              <w:shd w:val="clear" w:color="auto" w:fill="FFFFFF"/>
              <w:autoSpaceDE w:val="0"/>
              <w:autoSpaceDN w:val="0"/>
              <w:spacing w:after="0" w:line="240" w:lineRule="auto"/>
              <w:jc w:val="both"/>
              <w:rPr>
                <w:rFonts w:ascii="Times New Roman" w:eastAsia="Times New Roman" w:hAnsi="Times New Roman"/>
                <w:spacing w:val="-1"/>
                <w:sz w:val="24"/>
                <w:szCs w:val="24"/>
                <w:lang w:eastAsia="ru-RU"/>
              </w:rPr>
            </w:pPr>
            <w:proofErr w:type="gramStart"/>
            <w:r w:rsidRPr="006C1A5E">
              <w:rPr>
                <w:rFonts w:ascii="Times New Roman" w:eastAsia="Times New Roman" w:hAnsi="Times New Roman"/>
                <w:sz w:val="24"/>
                <w:szCs w:val="24"/>
              </w:rPr>
              <w:t xml:space="preserve">- </w:t>
            </w:r>
            <w:r w:rsidRPr="006C1A5E">
              <w:rPr>
                <w:rFonts w:ascii="Times New Roman" w:eastAsia="Times New Roman" w:hAnsi="Times New Roman"/>
                <w:spacing w:val="-1"/>
                <w:sz w:val="24"/>
                <w:szCs w:val="24"/>
                <w:lang w:eastAsia="ru-RU"/>
              </w:rPr>
              <w:t>совершенствовать общие и частные представления о предметах ближнего и дальнего окружения и их свойствах:</w:t>
            </w:r>
            <w:r w:rsidRPr="006C1A5E">
              <w:rPr>
                <w:rFonts w:ascii="Times New Roman" w:eastAsia="Times New Roman" w:hAnsi="Times New Roman"/>
                <w:sz w:val="24"/>
                <w:szCs w:val="24"/>
              </w:rPr>
              <w:t xml:space="preserve"> форме, цвете, размере, материале, звучании, ритме, темпе, количестве, числе, части и целом, пространстве и времени, движении и покое;</w:t>
            </w:r>
            <w:proofErr w:type="gramEnd"/>
          </w:p>
          <w:p w:rsidR="004049C7" w:rsidRPr="006C1A5E" w:rsidRDefault="004049C7" w:rsidP="00CC0D6E">
            <w:pPr>
              <w:autoSpaceDE w:val="0"/>
              <w:autoSpaceDN w:val="0"/>
              <w:spacing w:after="0" w:line="240" w:lineRule="auto"/>
              <w:jc w:val="both"/>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актуализировать</w:t>
            </w:r>
            <w:r w:rsidRPr="006C1A5E">
              <w:rPr>
                <w:rFonts w:ascii="Times New Roman" w:eastAsia="Times New Roman" w:hAnsi="Times New Roman"/>
                <w:sz w:val="24"/>
                <w:szCs w:val="24"/>
                <w:lang w:eastAsia="ru-RU"/>
              </w:rPr>
              <w:t xml:space="preserve"> представления о сенсорных эталонах, р</w:t>
            </w:r>
            <w:r w:rsidRPr="006C1A5E">
              <w:rPr>
                <w:rFonts w:ascii="Times New Roman" w:eastAsia="Times New Roman" w:hAnsi="Times New Roman"/>
                <w:spacing w:val="-1"/>
                <w:sz w:val="24"/>
                <w:szCs w:val="24"/>
                <w:lang w:eastAsia="ru-RU"/>
              </w:rPr>
              <w:t>азвивать способность предвидеть (прогнозировать) изменения свой</w:t>
            </w:r>
            <w:proofErr w:type="gramStart"/>
            <w:r w:rsidRPr="006C1A5E">
              <w:rPr>
                <w:rFonts w:ascii="Times New Roman" w:eastAsia="Times New Roman" w:hAnsi="Times New Roman"/>
                <w:spacing w:val="-1"/>
                <w:sz w:val="24"/>
                <w:szCs w:val="24"/>
                <w:lang w:eastAsia="ru-RU"/>
              </w:rPr>
              <w:t>ств пр</w:t>
            </w:r>
            <w:proofErr w:type="gramEnd"/>
            <w:r w:rsidRPr="006C1A5E">
              <w:rPr>
                <w:rFonts w:ascii="Times New Roman" w:eastAsia="Times New Roman" w:hAnsi="Times New Roman"/>
                <w:spacing w:val="-1"/>
                <w:sz w:val="24"/>
                <w:szCs w:val="24"/>
                <w:lang w:eastAsia="ru-RU"/>
              </w:rPr>
              <w:t>едметов под воздействием различных факторов и причинно-следственных связей,</w:t>
            </w:r>
          </w:p>
          <w:p w:rsidR="004049C7" w:rsidRPr="006C1A5E" w:rsidRDefault="004049C7" w:rsidP="00CC0D6E">
            <w:pPr>
              <w:autoSpaceDE w:val="0"/>
              <w:autoSpaceDN w:val="0"/>
              <w:spacing w:after="0" w:line="240" w:lineRule="auto"/>
              <w:jc w:val="both"/>
              <w:rPr>
                <w:rFonts w:ascii="Times New Roman" w:eastAsia="Times New Roman" w:hAnsi="Times New Roman"/>
                <w:spacing w:val="-1"/>
                <w:sz w:val="24"/>
                <w:szCs w:val="24"/>
                <w:lang w:eastAsia="ru-RU"/>
              </w:rPr>
            </w:pPr>
            <w:r w:rsidRPr="006C1A5E">
              <w:rPr>
                <w:rFonts w:ascii="Times New Roman" w:eastAsia="Times New Roman" w:hAnsi="Times New Roman"/>
                <w:sz w:val="24"/>
                <w:szCs w:val="24"/>
                <w:lang w:eastAsia="ru-RU"/>
              </w:rPr>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w:t>
            </w:r>
          </w:p>
          <w:p w:rsidR="004049C7" w:rsidRPr="006C1A5E" w:rsidRDefault="004049C7" w:rsidP="00CC0D6E">
            <w:pPr>
              <w:autoSpaceDE w:val="0"/>
              <w:autoSpaceDN w:val="0"/>
              <w:spacing w:after="0" w:line="240" w:lineRule="auto"/>
              <w:jc w:val="both"/>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lastRenderedPageBreak/>
              <w:t>- развивать потребность в использовании различных способов обследования в познании окружающего;</w:t>
            </w:r>
          </w:p>
          <w:p w:rsidR="004049C7" w:rsidRPr="006C1A5E" w:rsidRDefault="004049C7" w:rsidP="00CC0D6E">
            <w:pPr>
              <w:autoSpaceDE w:val="0"/>
              <w:autoSpaceDN w:val="0"/>
              <w:spacing w:after="0" w:line="240" w:lineRule="auto"/>
              <w:jc w:val="both"/>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содействовать процессу осознания детьми своего «Я», отделять себя от окружающих предметов, действий с ними и других людей;</w:t>
            </w:r>
          </w:p>
          <w:p w:rsidR="004049C7" w:rsidRPr="006C1A5E" w:rsidRDefault="004049C7" w:rsidP="00CC0D6E">
            <w:pPr>
              <w:autoSpaceDE w:val="0"/>
              <w:autoSpaceDN w:val="0"/>
              <w:spacing w:after="0" w:line="240" w:lineRule="auto"/>
              <w:jc w:val="both"/>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содействовать формированию способности самопознанию на основе широкого использования художественной деятельности;</w:t>
            </w:r>
          </w:p>
          <w:p w:rsidR="004049C7" w:rsidRPr="006C1A5E" w:rsidRDefault="004049C7" w:rsidP="00CC0D6E">
            <w:pPr>
              <w:autoSpaceDE w:val="0"/>
              <w:autoSpaceDN w:val="0"/>
              <w:spacing w:after="0" w:line="240" w:lineRule="auto"/>
              <w:jc w:val="both"/>
              <w:rPr>
                <w:rFonts w:ascii="Times New Roman" w:eastAsia="Times New Roman" w:hAnsi="Times New Roman"/>
                <w:spacing w:val="-1"/>
                <w:sz w:val="24"/>
                <w:szCs w:val="24"/>
                <w:lang w:eastAsia="ru-RU"/>
              </w:rPr>
            </w:pPr>
            <w:r w:rsidRPr="006C1A5E">
              <w:rPr>
                <w:rFonts w:ascii="Times New Roman" w:eastAsia="Times New Roman" w:hAnsi="Times New Roman"/>
                <w:spacing w:val="-1"/>
                <w:sz w:val="24"/>
                <w:szCs w:val="24"/>
                <w:lang w:eastAsia="ru-RU"/>
              </w:rPr>
              <w:t>- развивать представления детей о себе в будущем, используя фантазирование;</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pacing w:val="-1"/>
                <w:sz w:val="24"/>
                <w:szCs w:val="24"/>
                <w:lang w:eastAsia="ru-RU"/>
              </w:rPr>
              <w:t>- развивать способность определять основание для классификации,  классифицировать предметы  по заданному основанию</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lastRenderedPageBreak/>
              <w:t>Планета Земля в общем доме людей, об особенностях её природы, многообразии стран и народов мира:</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формировать представление о взаимоотношениях природы и человека, доступное детям постижение системы «Человек - природная среда»;</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способствовать развитию ответственного бережного отношения к природе;</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развивать чувство ответственности за свои поступки по отношению к представителям живой природы.</w:t>
            </w:r>
          </w:p>
        </w:tc>
      </w:tr>
      <w:tr w:rsidR="004049C7" w:rsidRPr="006C1A5E" w:rsidTr="00CC0D6E">
        <w:tc>
          <w:tcPr>
            <w:tcW w:w="9606" w:type="dxa"/>
            <w:gridSpan w:val="2"/>
            <w:shd w:val="clear" w:color="auto" w:fill="auto"/>
          </w:tcPr>
          <w:p w:rsidR="004049C7" w:rsidRPr="006C1A5E" w:rsidRDefault="004049C7" w:rsidP="00CC0D6E">
            <w:pPr>
              <w:spacing w:after="0" w:line="240" w:lineRule="auto"/>
              <w:ind w:firstLine="567"/>
              <w:jc w:val="center"/>
              <w:rPr>
                <w:rFonts w:ascii="Times New Roman" w:eastAsia="Batang" w:hAnsi="Times New Roman"/>
                <w:sz w:val="24"/>
                <w:szCs w:val="24"/>
                <w:lang w:eastAsia="ko-KR"/>
              </w:rPr>
            </w:pPr>
            <w:r w:rsidRPr="006C1A5E">
              <w:rPr>
                <w:rFonts w:ascii="Times New Roman" w:eastAsia="Times New Roman" w:hAnsi="Times New Roman"/>
                <w:b/>
                <w:sz w:val="24"/>
                <w:szCs w:val="24"/>
              </w:rPr>
              <w:t>Речевое развитие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eastAsia="Times New Roman" w:hAnsi="Times New Roman"/>
                <w:b/>
                <w:i/>
                <w:sz w:val="24"/>
                <w:szCs w:val="24"/>
              </w:rPr>
              <w:t>В</w:t>
            </w:r>
            <w:r w:rsidRPr="006C1A5E">
              <w:rPr>
                <w:rFonts w:ascii="Times New Roman" w:hAnsi="Times New Roman"/>
                <w:b/>
                <w:i/>
                <w:sz w:val="24"/>
                <w:szCs w:val="24"/>
              </w:rPr>
              <w:t xml:space="preserve">ладение речью как средством общения </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b/>
                <w:sz w:val="24"/>
                <w:szCs w:val="24"/>
              </w:rPr>
            </w:pPr>
            <w:r w:rsidRPr="006C1A5E">
              <w:rPr>
                <w:rFonts w:ascii="Times New Roman" w:hAnsi="Times New Roman"/>
                <w:sz w:val="24"/>
                <w:szCs w:val="24"/>
              </w:rPr>
              <w:t>-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вводить в речь детей новые слова и понятия, используя информацию из прочитанных произведений художественной литературы.</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Обогащение активного словаря</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hAnsi="Times New Roman"/>
                <w:sz w:val="24"/>
                <w:szCs w:val="24"/>
              </w:rPr>
              <w:t>- расширять, уточнять и активизировать словарь в процессе</w:t>
            </w:r>
            <w:r w:rsidRPr="006C1A5E">
              <w:rPr>
                <w:rFonts w:ascii="Times New Roman" w:eastAsia="Times New Roman" w:hAnsi="Times New Roman"/>
                <w:sz w:val="24"/>
                <w:szCs w:val="24"/>
                <w:lang w:eastAsia="ru-RU"/>
              </w:rPr>
              <w:t xml:space="preserve"> чтения произведений художественной литературы, показывая детям красоту, образность, богатство русского языка;</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eastAsia="Times New Roman" w:hAnsi="Times New Roman"/>
                <w:sz w:val="24"/>
                <w:szCs w:val="24"/>
                <w:lang w:eastAsia="ru-RU"/>
              </w:rPr>
              <w:t>- обогащать словарь детей на основе ознакомления с предметами и явлениями окружающей действительности;</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побуждать использовать в своей </w:t>
            </w:r>
            <w:proofErr w:type="gramStart"/>
            <w:r w:rsidRPr="006C1A5E">
              <w:rPr>
                <w:rFonts w:ascii="Times New Roman" w:hAnsi="Times New Roman"/>
                <w:sz w:val="24"/>
                <w:szCs w:val="24"/>
              </w:rPr>
              <w:t>речи</w:t>
            </w:r>
            <w:proofErr w:type="gramEnd"/>
            <w:r w:rsidRPr="006C1A5E">
              <w:rPr>
                <w:rFonts w:ascii="Times New Roman" w:hAnsi="Times New Roman"/>
                <w:sz w:val="24"/>
                <w:szCs w:val="24"/>
              </w:rPr>
              <w:t xml:space="preserve"> обобщающие и родовые понятия;.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расширять и активизировать словарь через синонимы и антонимы (существительные, глаголы, прилагательные);</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активизировать словарь прилагательных и глаголов через синонимы и антонимы;</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hAnsi="Times New Roman"/>
                <w:sz w:val="24"/>
                <w:szCs w:val="24"/>
              </w:rPr>
              <w:t>- знакомить с многозначными словами и словами-омонимами и с фразеологическими оборотами</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sz w:val="24"/>
                <w:szCs w:val="24"/>
              </w:rPr>
            </w:pPr>
            <w:r w:rsidRPr="006C1A5E">
              <w:rPr>
                <w:rFonts w:ascii="Times New Roman" w:hAnsi="Times New Roman"/>
                <w:b/>
                <w:i/>
                <w:sz w:val="24"/>
                <w:szCs w:val="24"/>
              </w:rPr>
              <w:t xml:space="preserve">Развитие связной, грамматически правильной </w:t>
            </w:r>
            <w:r w:rsidRPr="006C1A5E">
              <w:rPr>
                <w:rFonts w:ascii="Times New Roman" w:hAnsi="Times New Roman"/>
                <w:b/>
                <w:i/>
                <w:sz w:val="24"/>
                <w:szCs w:val="24"/>
              </w:rPr>
              <w:lastRenderedPageBreak/>
              <w:t>диалогической и монологической речи</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lastRenderedPageBreak/>
              <w:t xml:space="preserve">- побуждать детей употреблять в речи имена существительные во множественном числе, </w:t>
            </w:r>
            <w:r w:rsidRPr="006C1A5E">
              <w:rPr>
                <w:rFonts w:ascii="Times New Roman" w:hAnsi="Times New Roman"/>
                <w:sz w:val="24"/>
                <w:szCs w:val="24"/>
              </w:rPr>
              <w:lastRenderedPageBreak/>
              <w:t>образовывать форму родительного падежа множественного числа существительных;</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4049C7" w:rsidRPr="006C1A5E" w:rsidRDefault="004049C7" w:rsidP="00CC0D6E">
            <w:pPr>
              <w:spacing w:after="0" w:line="240" w:lineRule="auto"/>
              <w:jc w:val="both"/>
              <w:rPr>
                <w:rFonts w:ascii="Times New Roman" w:hAnsi="Times New Roman"/>
                <w:sz w:val="24"/>
                <w:szCs w:val="24"/>
              </w:rPr>
            </w:pPr>
            <w:proofErr w:type="gramStart"/>
            <w:r w:rsidRPr="006C1A5E">
              <w:rPr>
                <w:rFonts w:ascii="Times New Roman" w:hAnsi="Times New Roman"/>
                <w:sz w:val="24"/>
                <w:szCs w:val="24"/>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упражнять в словообразовании при помощи суффиксов (- </w:t>
            </w:r>
            <w:proofErr w:type="spellStart"/>
            <w:r w:rsidRPr="006C1A5E">
              <w:rPr>
                <w:rFonts w:ascii="Times New Roman" w:hAnsi="Times New Roman"/>
                <w:sz w:val="24"/>
                <w:szCs w:val="24"/>
              </w:rPr>
              <w:t>ищ</w:t>
            </w:r>
            <w:proofErr w:type="spellEnd"/>
            <w:r w:rsidRPr="006C1A5E">
              <w:rPr>
                <w:rFonts w:ascii="Times New Roman" w:hAnsi="Times New Roman"/>
                <w:sz w:val="24"/>
                <w:szCs w:val="24"/>
              </w:rPr>
              <w:t xml:space="preserve">, </w:t>
            </w:r>
            <w:proofErr w:type="gramStart"/>
            <w:r w:rsidRPr="006C1A5E">
              <w:rPr>
                <w:rFonts w:ascii="Times New Roman" w:hAnsi="Times New Roman"/>
                <w:sz w:val="24"/>
                <w:szCs w:val="24"/>
              </w:rPr>
              <w:t>-</w:t>
            </w:r>
            <w:proofErr w:type="spellStart"/>
            <w:r w:rsidRPr="006C1A5E">
              <w:rPr>
                <w:rFonts w:ascii="Times New Roman" w:hAnsi="Times New Roman"/>
                <w:sz w:val="24"/>
                <w:szCs w:val="24"/>
              </w:rPr>
              <w:t>и</w:t>
            </w:r>
            <w:proofErr w:type="gramEnd"/>
            <w:r w:rsidRPr="006C1A5E">
              <w:rPr>
                <w:rFonts w:ascii="Times New Roman" w:hAnsi="Times New Roman"/>
                <w:sz w:val="24"/>
                <w:szCs w:val="24"/>
              </w:rPr>
              <w:t>ц,-ец</w:t>
            </w:r>
            <w:proofErr w:type="spellEnd"/>
            <w:r w:rsidRPr="006C1A5E">
              <w:rPr>
                <w:rFonts w:ascii="Times New Roman" w:hAnsi="Times New Roman"/>
                <w:sz w:val="24"/>
                <w:szCs w:val="24"/>
              </w:rPr>
              <w:t xml:space="preserve">-) и приставок;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поощрять стремление детей составлять из слов словосочетания и предложения;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способствовать появлению в речи детей предложений сложных конструкций;</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hAnsi="Times New Roman"/>
                <w:sz w:val="24"/>
                <w:szCs w:val="24"/>
              </w:rPr>
              <w:t>- начать знакомить с видами простых предложений по цели высказывания (повествовательные, вопросительные, побудительные).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lastRenderedPageBreak/>
              <w:t>Развитие связной диалогической и монологической речи</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вырабатывать у детей активную диалогическую позицию в общении со сверстниками;</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4049C7" w:rsidRPr="006C1A5E" w:rsidRDefault="004049C7" w:rsidP="00CC0D6E">
            <w:pPr>
              <w:spacing w:after="0" w:line="240" w:lineRule="auto"/>
              <w:jc w:val="both"/>
              <w:rPr>
                <w:rFonts w:ascii="Times New Roman" w:hAnsi="Times New Roman"/>
                <w:sz w:val="24"/>
                <w:szCs w:val="24"/>
              </w:rPr>
            </w:pPr>
            <w:proofErr w:type="gramStart"/>
            <w:r w:rsidRPr="006C1A5E">
              <w:rPr>
                <w:rFonts w:ascii="Times New Roman" w:hAnsi="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hAnsi="Times New Roman"/>
                <w:sz w:val="24"/>
                <w:szCs w:val="24"/>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sz w:val="24"/>
                <w:szCs w:val="24"/>
              </w:rPr>
            </w:pPr>
            <w:r w:rsidRPr="006C1A5E">
              <w:rPr>
                <w:rFonts w:ascii="Times New Roman" w:hAnsi="Times New Roman"/>
                <w:b/>
                <w:i/>
                <w:sz w:val="24"/>
                <w:szCs w:val="24"/>
              </w:rPr>
              <w:t>Развитие звуковой и интонационной культуры речи, фонематического слуха</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развивать речевое дыхание и  речевое внимания;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формировать правильное звукопроизношение;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побуждать проводить анализ артикуляции звуков по пяти позициям (губы-зубы-язык-голосовые </w:t>
            </w:r>
            <w:proofErr w:type="gramStart"/>
            <w:r w:rsidRPr="006C1A5E">
              <w:rPr>
                <w:rFonts w:ascii="Times New Roman" w:hAnsi="Times New Roman"/>
                <w:sz w:val="24"/>
                <w:szCs w:val="24"/>
              </w:rPr>
              <w:t>связки-воздушная</w:t>
            </w:r>
            <w:proofErr w:type="gramEnd"/>
            <w:r w:rsidRPr="006C1A5E">
              <w:rPr>
                <w:rFonts w:ascii="Times New Roman" w:hAnsi="Times New Roman"/>
                <w:sz w:val="24"/>
                <w:szCs w:val="24"/>
              </w:rPr>
              <w:t xml:space="preserve"> струя);</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познакомить с понятием «гласные – согласные звуки», «</w:t>
            </w:r>
            <w:proofErr w:type="gramStart"/>
            <w:r w:rsidRPr="006C1A5E">
              <w:rPr>
                <w:rFonts w:ascii="Times New Roman" w:hAnsi="Times New Roman"/>
                <w:sz w:val="24"/>
                <w:szCs w:val="24"/>
              </w:rPr>
              <w:t>твердые-мягкие</w:t>
            </w:r>
            <w:proofErr w:type="gramEnd"/>
            <w:r w:rsidRPr="006C1A5E">
              <w:rPr>
                <w:rFonts w:ascii="Times New Roman" w:hAnsi="Times New Roman"/>
                <w:sz w:val="24"/>
                <w:szCs w:val="24"/>
              </w:rPr>
              <w:t xml:space="preserve"> согласные звуки».</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развивать речевой слух (фонематического и фонетического восприятия);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познакомить со слоговой структурой слова;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учить определять количество слогов в словах;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развивать просодическую сторону речи (силу, высоту, темп, тембр и громкость речи, силу голоса);</w:t>
            </w:r>
          </w:p>
          <w:p w:rsidR="004049C7" w:rsidRPr="006C1A5E" w:rsidRDefault="004049C7" w:rsidP="00CC0D6E">
            <w:pPr>
              <w:spacing w:after="0" w:line="240" w:lineRule="auto"/>
              <w:jc w:val="both"/>
              <w:rPr>
                <w:rFonts w:ascii="Times New Roman" w:eastAsia="Batang" w:hAnsi="Times New Roman"/>
                <w:sz w:val="24"/>
                <w:szCs w:val="24"/>
                <w:lang w:eastAsia="ko-KR"/>
              </w:rPr>
            </w:pPr>
            <w:proofErr w:type="gramStart"/>
            <w:r w:rsidRPr="006C1A5E">
              <w:rPr>
                <w:rFonts w:ascii="Times New Roman" w:hAnsi="Times New Roman"/>
                <w:sz w:val="24"/>
                <w:szCs w:val="24"/>
              </w:rPr>
              <w:lastRenderedPageBreak/>
              <w:t xml:space="preserve">- упражнять в качественном произношении слов и помогать преодолевать ошибки при формировании правильного </w:t>
            </w:r>
            <w:proofErr w:type="spellStart"/>
            <w:r w:rsidRPr="006C1A5E">
              <w:rPr>
                <w:rFonts w:ascii="Times New Roman" w:hAnsi="Times New Roman"/>
                <w:sz w:val="24"/>
                <w:szCs w:val="24"/>
              </w:rPr>
              <w:t>словопроизношения</w:t>
            </w:r>
            <w:proofErr w:type="spellEnd"/>
            <w:r w:rsidRPr="006C1A5E">
              <w:rPr>
                <w:rFonts w:ascii="Times New Roman" w:hAnsi="Times New Roman"/>
                <w:sz w:val="24"/>
                <w:szCs w:val="24"/>
              </w:rPr>
              <w:t xml:space="preserve"> в правильном постановке ударения при произнесении слов.</w:t>
            </w:r>
            <w:proofErr w:type="gramEnd"/>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lastRenderedPageBreak/>
              <w:t>Формирование звуковой аналитико-синтетической активности как предпосылки обучения грамоте</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упражнять в подборе слов с заданным звуком в разных позициях (начало, середина, конец слова);</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 упражнять в умении проводить </w:t>
            </w:r>
            <w:proofErr w:type="spellStart"/>
            <w:r w:rsidRPr="006C1A5E">
              <w:rPr>
                <w:rFonts w:ascii="Times New Roman" w:hAnsi="Times New Roman"/>
                <w:sz w:val="24"/>
                <w:szCs w:val="24"/>
              </w:rPr>
              <w:t>слого-звуковой</w:t>
            </w:r>
            <w:proofErr w:type="spellEnd"/>
            <w:r w:rsidRPr="006C1A5E">
              <w:rPr>
                <w:rFonts w:ascii="Times New Roman" w:hAnsi="Times New Roman"/>
                <w:sz w:val="24"/>
                <w:szCs w:val="24"/>
              </w:rPr>
              <w:t xml:space="preserve"> анализ слов. Упражнять в умении определять последовательность звуков в словах;</w:t>
            </w:r>
          </w:p>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познакомить с ударением;</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hAnsi="Times New Roman"/>
                <w:sz w:val="24"/>
                <w:szCs w:val="24"/>
              </w:rPr>
              <w:t>- упражнять в умении производить анализ и синтез предложений по слова</w:t>
            </w:r>
          </w:p>
        </w:tc>
      </w:tr>
      <w:tr w:rsidR="004049C7" w:rsidRPr="006C1A5E" w:rsidTr="00CC0D6E">
        <w:tc>
          <w:tcPr>
            <w:tcW w:w="9606" w:type="dxa"/>
            <w:gridSpan w:val="2"/>
            <w:shd w:val="clear" w:color="auto" w:fill="auto"/>
          </w:tcPr>
          <w:p w:rsidR="004049C7" w:rsidRPr="006C1A5E" w:rsidRDefault="004049C7" w:rsidP="00CC0D6E">
            <w:pPr>
              <w:spacing w:after="0" w:line="240" w:lineRule="auto"/>
              <w:ind w:firstLine="567"/>
              <w:jc w:val="center"/>
              <w:rPr>
                <w:rFonts w:ascii="Times New Roman" w:eastAsia="Batang" w:hAnsi="Times New Roman"/>
                <w:sz w:val="24"/>
                <w:szCs w:val="24"/>
                <w:lang w:eastAsia="ko-KR"/>
              </w:rPr>
            </w:pPr>
            <w:r w:rsidRPr="006C1A5E">
              <w:rPr>
                <w:rFonts w:ascii="Times New Roman" w:eastAsia="Times New Roman" w:hAnsi="Times New Roman"/>
                <w:b/>
                <w:sz w:val="24"/>
                <w:szCs w:val="24"/>
              </w:rPr>
              <w:t>Художественно-эстетическое развитие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sz w:val="24"/>
                <w:szCs w:val="24"/>
              </w:rPr>
            </w:pPr>
            <w:r w:rsidRPr="006C1A5E">
              <w:rPr>
                <w:rFonts w:ascii="Times New Roman" w:eastAsia="Times New Roman" w:hAnsi="Times New Roman"/>
                <w:b/>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rPr>
              <w:t xml:space="preserve">- содействовать накоплению детьми опыта восприятия высокохудожественных произведений искусства;  </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воспитывать у детей уважение к искусству как ценному общественно признанному делу;</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i/>
                <w:sz w:val="24"/>
                <w:szCs w:val="24"/>
              </w:rPr>
              <w:t xml:space="preserve">- </w:t>
            </w:r>
            <w:r w:rsidRPr="006C1A5E">
              <w:rPr>
                <w:rFonts w:ascii="Times New Roman" w:eastAsia="Times New Roman" w:hAnsi="Times New Roman"/>
                <w:sz w:val="24"/>
                <w:szCs w:val="24"/>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t>Становление эстетического отношения к окружающему миру</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вызывать интерес к произведениям искусства, предметному миру и природе; </w:t>
            </w:r>
          </w:p>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вырабатывать потребность в постоянном общении с произведениями искусства;</w:t>
            </w:r>
          </w:p>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i/>
                <w:sz w:val="24"/>
                <w:szCs w:val="24"/>
              </w:rPr>
              <w:t>-</w:t>
            </w:r>
            <w:r w:rsidRPr="006C1A5E">
              <w:rPr>
                <w:rFonts w:ascii="Times New Roman" w:eastAsia="Times New Roman" w:hAnsi="Times New Roman"/>
                <w:sz w:val="24"/>
                <w:szCs w:val="24"/>
                <w:lang w:eastAsia="ru-RU"/>
              </w:rPr>
              <w:t xml:space="preserve"> развивать представление о разнообразии цветов и оттенков, звуков, красоты, пластики движений, выразительности слова;</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развивать воображение, образное мышление, эстетический вкус при восприятии произведений искусства и природы.</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t>Формирование элементарных представлений о видах искусства</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Style w:val="afb"/>
                <w:rFonts w:ascii="Times New Roman" w:hAnsi="Times New Roman"/>
                <w:b w:val="0"/>
                <w:sz w:val="24"/>
                <w:szCs w:val="24"/>
              </w:rPr>
            </w:pPr>
            <w:r w:rsidRPr="006C1A5E">
              <w:rPr>
                <w:rFonts w:ascii="Times New Roman" w:eastAsia="Times New Roman" w:hAnsi="Times New Roman"/>
                <w:sz w:val="24"/>
                <w:szCs w:val="24"/>
              </w:rPr>
              <w:t xml:space="preserve">- формировать элементарные представления о видах искусства: </w:t>
            </w:r>
            <w:r w:rsidRPr="006C1A5E">
              <w:rPr>
                <w:rStyle w:val="afb"/>
                <w:rFonts w:ascii="Times New Roman" w:hAnsi="Times New Roman"/>
                <w:sz w:val="24"/>
                <w:szCs w:val="24"/>
              </w:rPr>
              <w:t>архитектуре</w:t>
            </w:r>
            <w:proofErr w:type="gramStart"/>
            <w:r w:rsidRPr="006C1A5E">
              <w:rPr>
                <w:rStyle w:val="afb"/>
                <w:rFonts w:ascii="Times New Roman" w:hAnsi="Times New Roman"/>
                <w:sz w:val="24"/>
                <w:szCs w:val="24"/>
              </w:rPr>
              <w:t>,и</w:t>
            </w:r>
            <w:proofErr w:type="gramEnd"/>
            <w:r w:rsidRPr="006C1A5E">
              <w:rPr>
                <w:rStyle w:val="afb"/>
                <w:rFonts w:ascii="Times New Roman" w:hAnsi="Times New Roman"/>
                <w:sz w:val="24"/>
                <w:szCs w:val="24"/>
              </w:rPr>
              <w:t>зобразительном искусстве</w:t>
            </w:r>
            <w:r w:rsidRPr="006C1A5E">
              <w:rPr>
                <w:rFonts w:ascii="Times New Roman" w:hAnsi="Times New Roman"/>
                <w:b/>
                <w:sz w:val="24"/>
                <w:szCs w:val="24"/>
              </w:rPr>
              <w:t xml:space="preserve"> (</w:t>
            </w:r>
            <w:proofErr w:type="spellStart"/>
            <w:r w:rsidRPr="006C1A5E">
              <w:rPr>
                <w:rStyle w:val="afb"/>
                <w:rFonts w:ascii="Times New Roman" w:hAnsi="Times New Roman"/>
                <w:sz w:val="24"/>
                <w:szCs w:val="24"/>
              </w:rPr>
              <w:t>графикаживописьскульптура</w:t>
            </w:r>
            <w:proofErr w:type="spellEnd"/>
            <w:r w:rsidRPr="006C1A5E">
              <w:rPr>
                <w:rStyle w:val="afb"/>
                <w:rFonts w:ascii="Times New Roman" w:hAnsi="Times New Roman"/>
                <w:sz w:val="24"/>
                <w:szCs w:val="24"/>
              </w:rPr>
              <w:t xml:space="preserve">), декоративно-прикладном </w:t>
            </w:r>
            <w:proofErr w:type="spellStart"/>
            <w:r w:rsidRPr="006C1A5E">
              <w:rPr>
                <w:rStyle w:val="afb"/>
                <w:rFonts w:ascii="Times New Roman" w:hAnsi="Times New Roman"/>
                <w:sz w:val="24"/>
                <w:szCs w:val="24"/>
              </w:rPr>
              <w:t>искусстве,</w:t>
            </w:r>
            <w:r w:rsidRPr="006C1A5E">
              <w:rPr>
                <w:rFonts w:ascii="Times New Roman" w:hAnsi="Times New Roman"/>
                <w:sz w:val="24"/>
                <w:szCs w:val="24"/>
              </w:rPr>
              <w:t>литературе</w:t>
            </w:r>
            <w:proofErr w:type="spellEnd"/>
            <w:r w:rsidRPr="006C1A5E">
              <w:rPr>
                <w:rFonts w:ascii="Times New Roman" w:hAnsi="Times New Roman"/>
                <w:sz w:val="24"/>
                <w:szCs w:val="24"/>
              </w:rPr>
              <w:t xml:space="preserve"> (</w:t>
            </w:r>
            <w:proofErr w:type="spellStart"/>
            <w:r w:rsidRPr="006C1A5E">
              <w:rPr>
                <w:rStyle w:val="afc"/>
                <w:rFonts w:ascii="Times New Roman" w:hAnsi="Times New Roman"/>
                <w:sz w:val="24"/>
                <w:szCs w:val="24"/>
              </w:rPr>
              <w:t>лирика,рассказ</w:t>
            </w:r>
            <w:proofErr w:type="spellEnd"/>
            <w:r w:rsidRPr="006C1A5E">
              <w:rPr>
                <w:rStyle w:val="afc"/>
                <w:rFonts w:ascii="Times New Roman" w:hAnsi="Times New Roman"/>
                <w:sz w:val="24"/>
                <w:szCs w:val="24"/>
              </w:rPr>
              <w:t>), фольклоре (</w:t>
            </w:r>
            <w:hyperlink r:id="rId8" w:tooltip="Сказка" w:history="1">
              <w:r w:rsidRPr="006C1A5E">
                <w:rPr>
                  <w:rStyle w:val="afd"/>
                  <w:rFonts w:ascii="Times New Roman" w:hAnsi="Times New Roman"/>
                  <w:sz w:val="24"/>
                  <w:szCs w:val="24"/>
                </w:rPr>
                <w:t>сказки</w:t>
              </w:r>
            </w:hyperlink>
            <w:r w:rsidRPr="006C1A5E">
              <w:rPr>
                <w:rFonts w:ascii="Times New Roman" w:hAnsi="Times New Roman"/>
                <w:sz w:val="24"/>
                <w:szCs w:val="24"/>
              </w:rPr>
              <w:t xml:space="preserve">, </w:t>
            </w:r>
            <w:proofErr w:type="spellStart"/>
            <w:r w:rsidRPr="006C1A5E">
              <w:rPr>
                <w:rFonts w:ascii="Times New Roman" w:hAnsi="Times New Roman"/>
                <w:sz w:val="24"/>
                <w:szCs w:val="24"/>
              </w:rPr>
              <w:t>потешки</w:t>
            </w:r>
            <w:proofErr w:type="spellEnd"/>
            <w:r w:rsidRPr="006C1A5E">
              <w:rPr>
                <w:rFonts w:ascii="Times New Roman" w:hAnsi="Times New Roman"/>
                <w:sz w:val="24"/>
                <w:szCs w:val="24"/>
              </w:rPr>
              <w:t xml:space="preserve"> и др.),</w:t>
            </w:r>
            <w:r w:rsidRPr="006C1A5E">
              <w:rPr>
                <w:rStyle w:val="afc"/>
                <w:rFonts w:ascii="Times New Roman" w:hAnsi="Times New Roman"/>
                <w:sz w:val="24"/>
                <w:szCs w:val="24"/>
              </w:rPr>
              <w:t xml:space="preserve"> музыкальном искусстве (</w:t>
            </w:r>
            <w:r w:rsidRPr="006C1A5E">
              <w:rPr>
                <w:rFonts w:ascii="Times New Roman" w:hAnsi="Times New Roman"/>
                <w:sz w:val="24"/>
                <w:szCs w:val="24"/>
              </w:rPr>
              <w:t>песня, танец, марш)</w:t>
            </w:r>
            <w:r w:rsidRPr="006C1A5E">
              <w:rPr>
                <w:rStyle w:val="afb"/>
                <w:rFonts w:ascii="Times New Roman" w:hAnsi="Times New Roman"/>
                <w:sz w:val="24"/>
                <w:szCs w:val="24"/>
              </w:rPr>
              <w:t>театральном, фото - и киноискусстве, дизайне;</w:t>
            </w:r>
          </w:p>
          <w:p w:rsidR="004049C7" w:rsidRPr="006C1A5E" w:rsidRDefault="004049C7" w:rsidP="00CC0D6E">
            <w:pPr>
              <w:spacing w:after="0" w:line="240" w:lineRule="auto"/>
              <w:jc w:val="both"/>
              <w:rPr>
                <w:rStyle w:val="afb"/>
                <w:rFonts w:ascii="Times New Roman" w:hAnsi="Times New Roman"/>
                <w:b w:val="0"/>
                <w:sz w:val="24"/>
                <w:szCs w:val="24"/>
              </w:rPr>
            </w:pPr>
            <w:r w:rsidRPr="006C1A5E">
              <w:rPr>
                <w:rStyle w:val="afb"/>
                <w:rFonts w:ascii="Times New Roman" w:hAnsi="Times New Roman"/>
                <w:sz w:val="24"/>
                <w:szCs w:val="24"/>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развивать способность наслаждаться многообразием форм, красок, звуков, красотой движений,</w:t>
            </w:r>
            <w:r w:rsidRPr="006C1A5E">
              <w:rPr>
                <w:rFonts w:ascii="Times New Roman" w:eastAsia="Times New Roman" w:hAnsi="Times New Roman"/>
                <w:sz w:val="24"/>
                <w:szCs w:val="24"/>
                <w:lang w:eastAsia="ru-RU"/>
              </w:rPr>
              <w:t xml:space="preserve"> образностью и богатством русского, татарского, родного языка.</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lastRenderedPageBreak/>
              <w:t>Стимулирование сопереживания персонажам художественных произведений</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содействовать накоплению опыта восприятия произведений искусства и эмоциональной отзывчивости на них;</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развитие основ художественного вкуса;</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побуждать высказывать свои предпочтения и давать эстетическую оценку произведениям искусства.</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sz w:val="24"/>
                <w:szCs w:val="24"/>
              </w:rPr>
            </w:pPr>
            <w:r w:rsidRPr="006C1A5E">
              <w:rPr>
                <w:rFonts w:ascii="Times New Roman" w:eastAsia="Times New Roman" w:hAnsi="Times New Roman"/>
                <w:b/>
                <w:i/>
                <w:sz w:val="24"/>
                <w:szCs w:val="24"/>
              </w:rPr>
              <w:t>Реализация самостоятельной творческой деятельности детей (изобразительной, конструктивно-модельной, музыкальной, и др.)</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поддерживать стремление детей к творчеству;</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содействовать формированию у детей практических навыков в художественно-</w:t>
            </w:r>
            <w:proofErr w:type="gramStart"/>
            <w:r w:rsidRPr="006C1A5E">
              <w:rPr>
                <w:rFonts w:ascii="Times New Roman" w:eastAsia="Times New Roman" w:hAnsi="Times New Roman"/>
                <w:sz w:val="24"/>
                <w:szCs w:val="24"/>
                <w:lang w:eastAsia="ru-RU"/>
              </w:rPr>
              <w:t>эстетических видах</w:t>
            </w:r>
            <w:proofErr w:type="gramEnd"/>
            <w:r w:rsidRPr="006C1A5E">
              <w:rPr>
                <w:rFonts w:ascii="Times New Roman" w:eastAsia="Times New Roman" w:hAnsi="Times New Roman"/>
                <w:sz w:val="24"/>
                <w:szCs w:val="24"/>
                <w:lang w:eastAsia="ru-RU"/>
              </w:rPr>
              <w:t xml:space="preserve"> деятельности;  </w:t>
            </w:r>
          </w:p>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обогащать и расширять художественный опыт детей, поддерживать и направлять эмоционально-эстетическую трактовку образов;</w:t>
            </w:r>
          </w:p>
          <w:p w:rsidR="004049C7" w:rsidRPr="006C1A5E" w:rsidRDefault="004049C7" w:rsidP="00CC0D6E">
            <w:pPr>
              <w:autoSpaceDE w:val="0"/>
              <w:autoSpaceDN w:val="0"/>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развивать способность к импровизациям в различных видах искусства; </w:t>
            </w:r>
          </w:p>
          <w:p w:rsidR="004049C7" w:rsidRPr="006C1A5E" w:rsidRDefault="004049C7" w:rsidP="00CC0D6E">
            <w:pPr>
              <w:autoSpaceDE w:val="0"/>
              <w:autoSpaceDN w:val="0"/>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учить добиваться выразительной передачи образа через форму, строение, пропорции, детали, звуки, движения, жесты, мимику и др.</w:t>
            </w:r>
          </w:p>
        </w:tc>
      </w:tr>
      <w:tr w:rsidR="004049C7" w:rsidRPr="006C1A5E" w:rsidTr="00CC0D6E">
        <w:tc>
          <w:tcPr>
            <w:tcW w:w="9606" w:type="dxa"/>
            <w:gridSpan w:val="2"/>
            <w:shd w:val="clear" w:color="auto" w:fill="auto"/>
          </w:tcPr>
          <w:p w:rsidR="004049C7" w:rsidRPr="006C1A5E" w:rsidRDefault="004049C7" w:rsidP="00CC0D6E">
            <w:pPr>
              <w:spacing w:after="0" w:line="240" w:lineRule="auto"/>
              <w:ind w:firstLine="709"/>
              <w:jc w:val="center"/>
              <w:rPr>
                <w:rFonts w:ascii="Times New Roman" w:eastAsia="Batang" w:hAnsi="Times New Roman"/>
                <w:sz w:val="24"/>
                <w:szCs w:val="24"/>
                <w:lang w:eastAsia="ko-KR"/>
              </w:rPr>
            </w:pPr>
            <w:r w:rsidRPr="006C1A5E">
              <w:rPr>
                <w:rFonts w:ascii="Times New Roman" w:eastAsia="Times New Roman" w:hAnsi="Times New Roman"/>
                <w:b/>
                <w:sz w:val="24"/>
                <w:szCs w:val="24"/>
              </w:rPr>
              <w:t>Физическое развитие</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sz w:val="24"/>
                <w:szCs w:val="24"/>
              </w:rPr>
            </w:pPr>
            <w:proofErr w:type="spellStart"/>
            <w:r w:rsidRPr="006C1A5E">
              <w:rPr>
                <w:rFonts w:ascii="Times New Roman" w:eastAsia="Times New Roman" w:hAnsi="Times New Roman"/>
                <w:b/>
                <w:i/>
                <w:sz w:val="24"/>
                <w:szCs w:val="24"/>
              </w:rPr>
              <w:t>Пприобретение</w:t>
            </w:r>
            <w:proofErr w:type="spellEnd"/>
            <w:r w:rsidRPr="006C1A5E">
              <w:rPr>
                <w:rFonts w:ascii="Times New Roman" w:eastAsia="Times New Roman" w:hAnsi="Times New Roman"/>
                <w:b/>
                <w:i/>
                <w:sz w:val="24"/>
                <w:szCs w:val="24"/>
              </w:rPr>
              <w:t xml:space="preserve"> опыта в следующих видах поведения детей: двигательном, в том </w:t>
            </w:r>
            <w:proofErr w:type="gramStart"/>
            <w:r w:rsidRPr="006C1A5E">
              <w:rPr>
                <w:rFonts w:ascii="Times New Roman" w:eastAsia="Times New Roman" w:hAnsi="Times New Roman"/>
                <w:b/>
                <w:i/>
                <w:sz w:val="24"/>
                <w:szCs w:val="24"/>
              </w:rPr>
              <w:t>числе</w:t>
            </w:r>
            <w:proofErr w:type="gramEnd"/>
            <w:r w:rsidRPr="006C1A5E">
              <w:rPr>
                <w:rFonts w:ascii="Times New Roman" w:eastAsia="Times New Roman" w:hAnsi="Times New Roman"/>
                <w:b/>
                <w:i/>
                <w:sz w:val="24"/>
                <w:szCs w:val="24"/>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удовлетворять потребность детей в движении;</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повышать устойчивость организма к воздействию различных неблагоприятных факторов;</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расширять у детей представления и знания о различных видах физических упражнений спортивного характера;</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xml:space="preserve">- целенаправленно развивать физические качества (скоростные, </w:t>
            </w:r>
            <w:proofErr w:type="spellStart"/>
            <w:r w:rsidRPr="006C1A5E">
              <w:rPr>
                <w:rFonts w:ascii="Times New Roman" w:eastAsia="Times New Roman" w:hAnsi="Times New Roman"/>
                <w:sz w:val="24"/>
                <w:szCs w:val="24"/>
              </w:rPr>
              <w:t>скоростно</w:t>
            </w:r>
            <w:proofErr w:type="spellEnd"/>
            <w:r w:rsidRPr="006C1A5E">
              <w:rPr>
                <w:rFonts w:ascii="Times New Roman" w:eastAsia="Times New Roman" w:hAnsi="Times New Roman"/>
                <w:sz w:val="24"/>
                <w:szCs w:val="24"/>
              </w:rPr>
              <w:t xml:space="preserve"> - силовые, силу, гибкость, ловкость и выносливость);</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развивать координацию движений, чувства равновесия, ориентировку в пространстве, скоростную реакцию, силу и гибкость;</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развивать у детей возможность самостоятельного выполнения детьми всех гигиенических процедур и навыков самообслуживания;</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rPr>
              <w:t>- формировать у детей потребность в регулярных занятиях физической культуры.</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proofErr w:type="spellStart"/>
            <w:r w:rsidRPr="006C1A5E">
              <w:rPr>
                <w:rFonts w:ascii="Times New Roman" w:eastAsia="Times New Roman" w:hAnsi="Times New Roman"/>
                <w:b/>
                <w:i/>
                <w:sz w:val="24"/>
                <w:szCs w:val="24"/>
              </w:rPr>
              <w:t>Ввыполнение</w:t>
            </w:r>
            <w:proofErr w:type="spellEnd"/>
            <w:r w:rsidRPr="006C1A5E">
              <w:rPr>
                <w:rFonts w:ascii="Times New Roman" w:eastAsia="Times New Roman" w:hAnsi="Times New Roman"/>
                <w:b/>
                <w:i/>
                <w:sz w:val="24"/>
                <w:szCs w:val="24"/>
              </w:rPr>
              <w:t xml:space="preserve"> основных движений (ходьба, бег, мягкие прыжки, повороты в обе стороны)</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Развивать основные движения во время игровой активности детей:</w:t>
            </w:r>
          </w:p>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Ходьба (</w:t>
            </w:r>
            <w:proofErr w:type="spellStart"/>
            <w:r w:rsidRPr="006C1A5E">
              <w:rPr>
                <w:rFonts w:ascii="Times New Roman" w:eastAsia="Times New Roman" w:hAnsi="Times New Roman"/>
                <w:sz w:val="24"/>
                <w:szCs w:val="24"/>
                <w:lang w:eastAsia="ru-RU"/>
              </w:rPr>
              <w:t>скрестным</w:t>
            </w:r>
            <w:proofErr w:type="spellEnd"/>
            <w:r w:rsidRPr="006C1A5E">
              <w:rPr>
                <w:rFonts w:ascii="Times New Roman" w:eastAsia="Times New Roman" w:hAnsi="Times New Roman"/>
                <w:sz w:val="24"/>
                <w:szCs w:val="24"/>
                <w:lang w:eastAsia="ru-RU"/>
              </w:rPr>
              <w:t xml:space="preserve"> шагом, выпадами, в приседе, спиной вперед; с закрытыми глазами (4 – </w:t>
            </w:r>
            <w:smartTag w:uri="urn:schemas-microsoft-com:office:smarttags" w:element="metricconverter">
              <w:smartTagPr>
                <w:attr w:name="ProductID" w:val="6 м"/>
              </w:smartTagPr>
              <w:r w:rsidRPr="006C1A5E">
                <w:rPr>
                  <w:rFonts w:ascii="Times New Roman" w:eastAsia="Times New Roman" w:hAnsi="Times New Roman"/>
                  <w:sz w:val="24"/>
                  <w:szCs w:val="24"/>
                  <w:lang w:eastAsia="ru-RU"/>
                </w:rPr>
                <w:t>6 м</w:t>
              </w:r>
            </w:smartTag>
            <w:r w:rsidRPr="006C1A5E">
              <w:rPr>
                <w:rFonts w:ascii="Times New Roman" w:eastAsia="Times New Roman" w:hAnsi="Times New Roman"/>
                <w:sz w:val="24"/>
                <w:szCs w:val="24"/>
                <w:lang w:eastAsia="ru-RU"/>
              </w:rPr>
              <w:t xml:space="preserve">); по узкой рейке гимнастической скамейки прямо и боком; в </w:t>
            </w:r>
            <w:r w:rsidRPr="006C1A5E">
              <w:rPr>
                <w:rFonts w:ascii="Times New Roman" w:eastAsia="Times New Roman" w:hAnsi="Times New Roman"/>
                <w:sz w:val="24"/>
                <w:szCs w:val="24"/>
                <w:lang w:eastAsia="ru-RU"/>
              </w:rPr>
              <w:lastRenderedPageBreak/>
              <w:t xml:space="preserve">разных построениях; совершая различные движения руками). </w:t>
            </w:r>
          </w:p>
          <w:p w:rsidR="004049C7" w:rsidRPr="006C1A5E" w:rsidRDefault="004049C7" w:rsidP="00CC0D6E">
            <w:pPr>
              <w:spacing w:after="0" w:line="240" w:lineRule="auto"/>
              <w:jc w:val="both"/>
              <w:rPr>
                <w:rFonts w:ascii="Times New Roman" w:eastAsia="Times New Roman" w:hAnsi="Times New Roman"/>
                <w:sz w:val="24"/>
                <w:szCs w:val="24"/>
                <w:lang w:eastAsia="ru-RU"/>
              </w:rPr>
            </w:pPr>
            <w:proofErr w:type="gramStart"/>
            <w:r w:rsidRPr="006C1A5E">
              <w:rPr>
                <w:rFonts w:ascii="Times New Roman" w:eastAsia="Times New Roman" w:hAnsi="Times New Roman"/>
                <w:sz w:val="24"/>
                <w:szCs w:val="24"/>
                <w:lang w:eastAsia="ru-RU"/>
              </w:rPr>
              <w:t>- 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p>
          <w:p w:rsidR="004049C7" w:rsidRPr="006C1A5E" w:rsidRDefault="004049C7" w:rsidP="00CC0D6E">
            <w:pPr>
              <w:spacing w:after="0" w:line="240" w:lineRule="auto"/>
              <w:jc w:val="both"/>
              <w:rPr>
                <w:rFonts w:ascii="Times New Roman" w:eastAsia="Times New Roman" w:hAnsi="Times New Roman"/>
                <w:sz w:val="24"/>
                <w:szCs w:val="24"/>
                <w:lang w:eastAsia="ru-RU"/>
              </w:rPr>
            </w:pPr>
            <w:proofErr w:type="gramStart"/>
            <w:r w:rsidRPr="006C1A5E">
              <w:rPr>
                <w:rFonts w:ascii="Times New Roman" w:eastAsia="Times New Roman" w:hAnsi="Times New Roman"/>
                <w:sz w:val="24"/>
                <w:szCs w:val="24"/>
                <w:lang w:eastAsia="ru-RU"/>
              </w:rPr>
              <w:t>-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Pr="006C1A5E">
              <w:rPr>
                <w:rFonts w:ascii="Times New Roman" w:eastAsia="Times New Roman" w:hAnsi="Times New Roman"/>
                <w:sz w:val="24"/>
                <w:szCs w:val="24"/>
                <w:lang w:eastAsia="ru-RU"/>
              </w:rPr>
              <w:t>многоскоки</w:t>
            </w:r>
            <w:proofErr w:type="spellEnd"/>
            <w:r w:rsidRPr="006C1A5E">
              <w:rPr>
                <w:rFonts w:ascii="Times New Roman" w:eastAsia="Times New Roman" w:hAnsi="Times New Roman"/>
                <w:sz w:val="24"/>
                <w:szCs w:val="24"/>
                <w:lang w:eastAsia="ru-RU"/>
              </w:rPr>
              <w:t>); через линии, веревку, невысокие предметы; вверх из глубоко приседа; боком с опорой руками на предмет;</w:t>
            </w:r>
            <w:proofErr w:type="gramEnd"/>
            <w:r w:rsidRPr="006C1A5E">
              <w:rPr>
                <w:rFonts w:ascii="Times New Roman" w:eastAsia="Times New Roman" w:hAnsi="Times New Roman"/>
                <w:sz w:val="24"/>
                <w:szCs w:val="24"/>
                <w:lang w:eastAsia="ru-RU"/>
              </w:rPr>
              <w:t xml:space="preserve">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Pr="006C1A5E">
              <w:rPr>
                <w:rFonts w:ascii="Times New Roman" w:eastAsia="Times New Roman" w:hAnsi="Times New Roman"/>
                <w:sz w:val="24"/>
                <w:szCs w:val="24"/>
                <w:lang w:eastAsia="ru-RU"/>
              </w:rPr>
              <w:t>гимниках</w:t>
            </w:r>
            <w:proofErr w:type="spellEnd"/>
            <w:r w:rsidRPr="006C1A5E">
              <w:rPr>
                <w:rFonts w:ascii="Times New Roman" w:eastAsia="Times New Roman" w:hAnsi="Times New Roman"/>
                <w:sz w:val="24"/>
                <w:szCs w:val="24"/>
                <w:lang w:eastAsia="ru-RU"/>
              </w:rPr>
              <w:t>): повороты вокруг себя,  поочередный подъем ног, постановка стоп на мяч  и т.д.).</w:t>
            </w:r>
          </w:p>
          <w:p w:rsidR="004049C7" w:rsidRPr="006C1A5E" w:rsidRDefault="004049C7" w:rsidP="00CC0D6E">
            <w:pPr>
              <w:spacing w:after="0" w:line="240" w:lineRule="auto"/>
              <w:jc w:val="both"/>
              <w:rPr>
                <w:rFonts w:ascii="Times New Roman" w:eastAsia="Times New Roman" w:hAnsi="Times New Roman"/>
                <w:sz w:val="24"/>
                <w:szCs w:val="24"/>
                <w:lang w:eastAsia="ru-RU"/>
              </w:rPr>
            </w:pPr>
            <w:proofErr w:type="gramStart"/>
            <w:r w:rsidRPr="006C1A5E">
              <w:rPr>
                <w:rFonts w:ascii="Times New Roman" w:eastAsia="Times New Roman" w:hAnsi="Times New Roman"/>
                <w:sz w:val="24"/>
                <w:szCs w:val="24"/>
                <w:lang w:eastAsia="ru-RU"/>
              </w:rPr>
              <w:t>-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sidRPr="006C1A5E">
              <w:rPr>
                <w:rFonts w:ascii="Times New Roman" w:eastAsia="Times New Roman" w:hAnsi="Times New Roman"/>
                <w:sz w:val="24"/>
                <w:szCs w:val="24"/>
                <w:lang w:eastAsia="ru-RU"/>
              </w:rPr>
              <w:t xml:space="preserve"> через сетку; перекидывание набивных мячей весом </w:t>
            </w:r>
            <w:smartTag w:uri="urn:schemas-microsoft-com:office:smarttags" w:element="metricconverter">
              <w:smartTagPr>
                <w:attr w:name="ProductID" w:val="1 кг"/>
              </w:smartTagPr>
              <w:r w:rsidRPr="006C1A5E">
                <w:rPr>
                  <w:rFonts w:ascii="Times New Roman" w:eastAsia="Times New Roman" w:hAnsi="Times New Roman"/>
                  <w:sz w:val="24"/>
                  <w:szCs w:val="24"/>
                  <w:lang w:eastAsia="ru-RU"/>
                </w:rPr>
                <w:t>1 кг</w:t>
              </w:r>
            </w:smartTag>
            <w:r w:rsidRPr="006C1A5E">
              <w:rPr>
                <w:rFonts w:ascii="Times New Roman" w:eastAsia="Times New Roman" w:hAnsi="Times New Roman"/>
                <w:sz w:val="24"/>
                <w:szCs w:val="24"/>
                <w:lang w:eastAsia="ru-RU"/>
              </w:rPr>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sidRPr="006C1A5E">
                <w:rPr>
                  <w:rFonts w:ascii="Times New Roman" w:eastAsia="Times New Roman" w:hAnsi="Times New Roman"/>
                  <w:sz w:val="24"/>
                  <w:szCs w:val="24"/>
                  <w:lang w:eastAsia="ru-RU"/>
                </w:rPr>
                <w:t>5 м</w:t>
              </w:r>
            </w:smartTag>
            <w:r w:rsidRPr="006C1A5E">
              <w:rPr>
                <w:rFonts w:ascii="Times New Roman" w:eastAsia="Times New Roman" w:hAnsi="Times New Roman"/>
                <w:sz w:val="24"/>
                <w:szCs w:val="24"/>
                <w:lang w:eastAsia="ru-RU"/>
              </w:rPr>
              <w:t xml:space="preserve">, в движущуюся цель, вдаль метание вдаль ведущей рукой на 5 – </w:t>
            </w:r>
            <w:smartTag w:uri="urn:schemas-microsoft-com:office:smarttags" w:element="metricconverter">
              <w:smartTagPr>
                <w:attr w:name="ProductID" w:val="8 м"/>
              </w:smartTagPr>
              <w:r w:rsidRPr="006C1A5E">
                <w:rPr>
                  <w:rFonts w:ascii="Times New Roman" w:eastAsia="Times New Roman" w:hAnsi="Times New Roman"/>
                  <w:sz w:val="24"/>
                  <w:szCs w:val="24"/>
                  <w:lang w:eastAsia="ru-RU"/>
                </w:rPr>
                <w:t>8 м</w:t>
              </w:r>
            </w:smartTag>
            <w:r w:rsidRPr="006C1A5E">
              <w:rPr>
                <w:rFonts w:ascii="Times New Roman" w:eastAsia="Times New Roman" w:hAnsi="Times New Roman"/>
                <w:sz w:val="24"/>
                <w:szCs w:val="24"/>
                <w:lang w:eastAsia="ru-RU"/>
              </w:rPr>
              <w:t>.</w:t>
            </w:r>
          </w:p>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xml:space="preserve">-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w:t>
            </w:r>
            <w:proofErr w:type="spellStart"/>
            <w:r w:rsidRPr="006C1A5E">
              <w:rPr>
                <w:rFonts w:ascii="Times New Roman" w:eastAsia="Times New Roman" w:hAnsi="Times New Roman"/>
                <w:sz w:val="24"/>
                <w:szCs w:val="24"/>
                <w:lang w:eastAsia="ru-RU"/>
              </w:rPr>
              <w:t>скалодрому</w:t>
            </w:r>
            <w:proofErr w:type="spellEnd"/>
            <w:r w:rsidRPr="006C1A5E">
              <w:rPr>
                <w:rFonts w:ascii="Times New Roman" w:eastAsia="Times New Roman" w:hAnsi="Times New Roman"/>
                <w:sz w:val="24"/>
                <w:szCs w:val="24"/>
                <w:lang w:eastAsia="ru-RU"/>
              </w:rPr>
              <w:t>).</w:t>
            </w:r>
          </w:p>
          <w:p w:rsidR="004049C7" w:rsidRPr="006C1A5E" w:rsidRDefault="004049C7" w:rsidP="00CC0D6E">
            <w:pPr>
              <w:spacing w:after="0" w:line="240" w:lineRule="auto"/>
              <w:jc w:val="both"/>
              <w:rPr>
                <w:rFonts w:ascii="Times New Roman" w:eastAsia="Times New Roman" w:hAnsi="Times New Roman"/>
                <w:sz w:val="24"/>
                <w:szCs w:val="24"/>
                <w:lang w:eastAsia="ru-RU"/>
              </w:rPr>
            </w:pPr>
            <w:proofErr w:type="gramStart"/>
            <w:r w:rsidRPr="006C1A5E">
              <w:rPr>
                <w:rFonts w:ascii="Times New Roman" w:eastAsia="Times New Roman" w:hAnsi="Times New Roman"/>
                <w:bCs/>
                <w:sz w:val="24"/>
                <w:szCs w:val="24"/>
                <w:lang w:eastAsia="ru-RU"/>
              </w:rPr>
              <w:t xml:space="preserve">- 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sidRPr="006C1A5E">
                <w:rPr>
                  <w:rFonts w:ascii="Times New Roman" w:eastAsia="Times New Roman" w:hAnsi="Times New Roman"/>
                  <w:bCs/>
                  <w:sz w:val="24"/>
                  <w:szCs w:val="24"/>
                  <w:lang w:eastAsia="ru-RU"/>
                </w:rPr>
                <w:t>10 м</w:t>
              </w:r>
            </w:smartTag>
            <w:r w:rsidRPr="006C1A5E">
              <w:rPr>
                <w:rFonts w:ascii="Times New Roman" w:eastAsia="Times New Roman" w:hAnsi="Times New Roman"/>
                <w:bCs/>
                <w:sz w:val="24"/>
                <w:szCs w:val="24"/>
                <w:lang w:eastAsia="ru-RU"/>
              </w:rPr>
              <w:t>).</w:t>
            </w:r>
            <w:proofErr w:type="gramEnd"/>
          </w:p>
          <w:p w:rsidR="004049C7" w:rsidRPr="006C1A5E" w:rsidRDefault="004049C7" w:rsidP="00CC0D6E">
            <w:pPr>
              <w:spacing w:after="0" w:line="240" w:lineRule="auto"/>
              <w:jc w:val="both"/>
              <w:rPr>
                <w:rFonts w:ascii="Times New Roman" w:eastAsia="Times New Roman" w:hAnsi="Times New Roman"/>
                <w:bCs/>
                <w:sz w:val="24"/>
                <w:szCs w:val="24"/>
                <w:lang w:eastAsia="ru-RU"/>
              </w:rPr>
            </w:pPr>
            <w:r w:rsidRPr="006C1A5E">
              <w:rPr>
                <w:rFonts w:ascii="Times New Roman" w:eastAsia="Times New Roman" w:hAnsi="Times New Roman"/>
                <w:bCs/>
                <w:sz w:val="24"/>
                <w:szCs w:val="24"/>
                <w:lang w:eastAsia="ru-RU"/>
              </w:rPr>
              <w:t xml:space="preserve">- 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w:t>
            </w:r>
            <w:r w:rsidRPr="006C1A5E">
              <w:rPr>
                <w:rFonts w:ascii="Times New Roman" w:eastAsia="Times New Roman" w:hAnsi="Times New Roman"/>
                <w:bCs/>
                <w:sz w:val="24"/>
                <w:szCs w:val="24"/>
                <w:lang w:eastAsia="ru-RU"/>
              </w:rPr>
              <w:lastRenderedPageBreak/>
              <w:t xml:space="preserve">вращать обруч перед собой и сбоку одной рукой на кисти и предплечье руки).   </w:t>
            </w:r>
          </w:p>
          <w:p w:rsidR="004049C7" w:rsidRPr="006C1A5E" w:rsidRDefault="004049C7" w:rsidP="00CC0D6E">
            <w:pPr>
              <w:spacing w:after="0" w:line="240" w:lineRule="auto"/>
              <w:jc w:val="both"/>
              <w:rPr>
                <w:rFonts w:ascii="Times New Roman" w:eastAsia="Times New Roman" w:hAnsi="Times New Roman"/>
                <w:sz w:val="24"/>
                <w:szCs w:val="24"/>
                <w:lang w:eastAsia="ru-RU"/>
              </w:rPr>
            </w:pPr>
            <w:proofErr w:type="gramStart"/>
            <w:r w:rsidRPr="006C1A5E">
              <w:rPr>
                <w:rFonts w:ascii="Times New Roman" w:eastAsia="Times New Roman" w:hAnsi="Times New Roman"/>
                <w:bCs/>
                <w:sz w:val="24"/>
                <w:szCs w:val="24"/>
                <w:lang w:eastAsia="ru-RU"/>
              </w:rPr>
              <w:t>- Упражнения для мышц туловища</w:t>
            </w:r>
            <w:r w:rsidRPr="006C1A5E">
              <w:rPr>
                <w:rFonts w:ascii="Times New Roman" w:eastAsia="Times New Roman" w:hAnsi="Times New Roman"/>
                <w:b/>
                <w:bCs/>
                <w:sz w:val="24"/>
                <w:szCs w:val="24"/>
                <w:lang w:eastAsia="ru-RU"/>
              </w:rPr>
              <w:t xml:space="preserve"> (</w:t>
            </w:r>
            <w:r w:rsidRPr="006C1A5E">
              <w:rPr>
                <w:rFonts w:ascii="Times New Roman" w:eastAsia="Times New Roman" w:hAnsi="Times New Roman"/>
                <w:sz w:val="24"/>
                <w:szCs w:val="24"/>
                <w:lang w:eastAsia="ru-RU"/>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w:t>
            </w:r>
            <w:proofErr w:type="gramEnd"/>
            <w:r w:rsidRPr="006C1A5E">
              <w:rPr>
                <w:rFonts w:ascii="Times New Roman" w:eastAsia="Times New Roman" w:hAnsi="Times New Roman"/>
                <w:sz w:val="24"/>
                <w:szCs w:val="24"/>
                <w:lang w:eastAsia="ru-RU"/>
              </w:rPr>
              <w:t xml:space="preserve"> лежа на животе прогибаться, приподнимая плечи над полом и разводя руки в стороны).</w:t>
            </w:r>
          </w:p>
          <w:p w:rsidR="004049C7" w:rsidRPr="006C1A5E" w:rsidRDefault="004049C7" w:rsidP="00CC0D6E">
            <w:pPr>
              <w:spacing w:after="0" w:line="240" w:lineRule="auto"/>
              <w:jc w:val="both"/>
              <w:rPr>
                <w:rFonts w:ascii="Times New Roman" w:eastAsia="Times New Roman" w:hAnsi="Times New Roman"/>
                <w:b/>
                <w:bCs/>
                <w:sz w:val="24"/>
                <w:szCs w:val="24"/>
                <w:lang w:eastAsia="ru-RU"/>
              </w:rPr>
            </w:pPr>
            <w:r w:rsidRPr="006C1A5E">
              <w:rPr>
                <w:rFonts w:ascii="Times New Roman" w:eastAsia="Times New Roman" w:hAnsi="Times New Roman"/>
                <w:bCs/>
                <w:sz w:val="24"/>
                <w:szCs w:val="24"/>
                <w:lang w:eastAsia="ru-RU"/>
              </w:rPr>
              <w:t xml:space="preserve">- Упражнения для мышц </w:t>
            </w:r>
            <w:r w:rsidRPr="006C1A5E">
              <w:rPr>
                <w:rFonts w:ascii="Times New Roman" w:eastAsia="Times New Roman" w:hAnsi="Times New Roman"/>
                <w:sz w:val="24"/>
                <w:szCs w:val="24"/>
                <w:lang w:eastAsia="ru-RU"/>
              </w:rPr>
              <w:t xml:space="preserve">брюшного </w:t>
            </w:r>
            <w:r w:rsidRPr="006C1A5E">
              <w:rPr>
                <w:rFonts w:ascii="Times New Roman" w:eastAsia="Times New Roman" w:hAnsi="Times New Roman"/>
                <w:bCs/>
                <w:sz w:val="24"/>
                <w:szCs w:val="24"/>
                <w:lang w:eastAsia="ru-RU"/>
              </w:rPr>
              <w:t xml:space="preserve">пресса и ног (выставлять ногу вперед на носок </w:t>
            </w:r>
            <w:proofErr w:type="spellStart"/>
            <w:r w:rsidRPr="006C1A5E">
              <w:rPr>
                <w:rFonts w:ascii="Times New Roman" w:eastAsia="Times New Roman" w:hAnsi="Times New Roman"/>
                <w:bCs/>
                <w:sz w:val="24"/>
                <w:szCs w:val="24"/>
                <w:lang w:eastAsia="ru-RU"/>
              </w:rPr>
              <w:t>скрестно</w:t>
            </w:r>
            <w:proofErr w:type="spellEnd"/>
            <w:r w:rsidRPr="006C1A5E">
              <w:rPr>
                <w:rFonts w:ascii="Times New Roman" w:eastAsia="Times New Roman" w:hAnsi="Times New Roman"/>
                <w:bCs/>
                <w:sz w:val="24"/>
                <w:szCs w:val="24"/>
                <w:lang w:eastAsia="ru-RU"/>
              </w:rPr>
              <w:t xml:space="preserve">; на </w:t>
            </w:r>
            <w:proofErr w:type="spellStart"/>
            <w:r w:rsidRPr="006C1A5E">
              <w:rPr>
                <w:rFonts w:ascii="Times New Roman" w:eastAsia="Times New Roman" w:hAnsi="Times New Roman"/>
                <w:bCs/>
                <w:sz w:val="24"/>
                <w:szCs w:val="24"/>
                <w:lang w:eastAsia="ru-RU"/>
              </w:rPr>
              <w:t>носок-на</w:t>
            </w:r>
            <w:proofErr w:type="spellEnd"/>
            <w:r w:rsidRPr="006C1A5E">
              <w:rPr>
                <w:rFonts w:ascii="Times New Roman" w:eastAsia="Times New Roman" w:hAnsi="Times New Roman"/>
                <w:bCs/>
                <w:sz w:val="24"/>
                <w:szCs w:val="24"/>
                <w:lang w:eastAsia="ru-RU"/>
              </w:rPr>
              <w:t xml:space="preserve"> пятку с притопами; </w:t>
            </w:r>
            <w:r w:rsidRPr="006C1A5E">
              <w:rPr>
                <w:rFonts w:ascii="Times New Roman" w:eastAsia="Times New Roman" w:hAnsi="Times New Roman"/>
                <w:sz w:val="24"/>
                <w:szCs w:val="24"/>
                <w:lang w:eastAsia="ru-RU"/>
              </w:rPr>
              <w:t xml:space="preserve">переступать на месте, не отрывая носки ног от пола; </w:t>
            </w:r>
            <w:r w:rsidRPr="006C1A5E">
              <w:rPr>
                <w:rFonts w:ascii="Times New Roman" w:eastAsia="Times New Roman" w:hAnsi="Times New Roman"/>
                <w:bCs/>
                <w:sz w:val="24"/>
                <w:szCs w:val="24"/>
                <w:lang w:eastAsia="ru-RU"/>
              </w:rPr>
              <w:t xml:space="preserve"> выполнять </w:t>
            </w:r>
            <w:proofErr w:type="gramStart"/>
            <w:r w:rsidRPr="006C1A5E">
              <w:rPr>
                <w:rFonts w:ascii="Times New Roman" w:eastAsia="Times New Roman" w:hAnsi="Times New Roman"/>
                <w:bCs/>
                <w:sz w:val="24"/>
                <w:szCs w:val="24"/>
                <w:lang w:eastAsia="ru-RU"/>
              </w:rPr>
              <w:t>мах</w:t>
            </w:r>
            <w:proofErr w:type="gramEnd"/>
            <w:r w:rsidRPr="006C1A5E">
              <w:rPr>
                <w:rFonts w:ascii="Times New Roman" w:eastAsia="Times New Roman" w:hAnsi="Times New Roman"/>
                <w:bCs/>
                <w:sz w:val="24"/>
                <w:szCs w:val="24"/>
                <w:lang w:eastAsia="ru-RU"/>
              </w:rPr>
              <w:t xml:space="preserve"> прямой ногой вперед, стараясь достать носком выпрямленной ноги ладони вытянутых рук; мах в сторону</w:t>
            </w:r>
            <w:proofErr w:type="gramStart"/>
            <w:r w:rsidRPr="006C1A5E">
              <w:rPr>
                <w:rFonts w:ascii="Times New Roman" w:eastAsia="Times New Roman" w:hAnsi="Times New Roman"/>
                <w:bCs/>
                <w:sz w:val="24"/>
                <w:szCs w:val="24"/>
                <w:lang w:eastAsia="ru-RU"/>
              </w:rPr>
              <w:t>;п</w:t>
            </w:r>
            <w:proofErr w:type="gramEnd"/>
            <w:r w:rsidRPr="006C1A5E">
              <w:rPr>
                <w:rFonts w:ascii="Times New Roman" w:eastAsia="Times New Roman" w:hAnsi="Times New Roman"/>
                <w:bCs/>
                <w:sz w:val="24"/>
                <w:szCs w:val="24"/>
                <w:lang w:eastAsia="ru-RU"/>
              </w:rPr>
              <w:t>риседать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b/>
                <w:i/>
                <w:sz w:val="24"/>
                <w:szCs w:val="24"/>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C1A5E">
              <w:rPr>
                <w:rFonts w:ascii="Times New Roman" w:eastAsia="Times New Roman" w:hAnsi="Times New Roman"/>
                <w:b/>
                <w:i/>
                <w:sz w:val="24"/>
                <w:szCs w:val="24"/>
              </w:rPr>
              <w:t>саморегуляции</w:t>
            </w:r>
            <w:proofErr w:type="spellEnd"/>
            <w:r w:rsidRPr="006C1A5E">
              <w:rPr>
                <w:rFonts w:ascii="Times New Roman" w:eastAsia="Times New Roman" w:hAnsi="Times New Roman"/>
                <w:b/>
                <w:i/>
                <w:sz w:val="24"/>
                <w:szCs w:val="24"/>
              </w:rPr>
              <w:t xml:space="preserve"> в двигательной сфере </w:t>
            </w: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rPr>
            </w:pPr>
            <w:r w:rsidRPr="006C1A5E">
              <w:rPr>
                <w:rFonts w:ascii="Times New Roman" w:eastAsia="Times New Roman" w:hAnsi="Times New Roman"/>
                <w:sz w:val="24"/>
                <w:szCs w:val="24"/>
              </w:rPr>
              <w:t>- развивать у детей умение самостоятельно организовывать подвижные игры и выполнять упражнения.</w:t>
            </w:r>
          </w:p>
          <w:p w:rsidR="004049C7" w:rsidRPr="006C1A5E" w:rsidRDefault="004049C7" w:rsidP="00CC0D6E">
            <w:pPr>
              <w:spacing w:after="0" w:line="240" w:lineRule="auto"/>
              <w:jc w:val="both"/>
              <w:rPr>
                <w:rFonts w:ascii="Times New Roman" w:eastAsia="Batang" w:hAnsi="Times New Roman"/>
                <w:sz w:val="24"/>
                <w:szCs w:val="24"/>
                <w:lang w:eastAsia="ko-KR"/>
              </w:rPr>
            </w:pPr>
          </w:p>
        </w:tc>
      </w:tr>
      <w:tr w:rsidR="004049C7" w:rsidRPr="006C1A5E" w:rsidTr="00CC0D6E">
        <w:tc>
          <w:tcPr>
            <w:tcW w:w="3652" w:type="dxa"/>
            <w:shd w:val="clear" w:color="auto" w:fill="auto"/>
          </w:tcPr>
          <w:p w:rsidR="004049C7" w:rsidRPr="006C1A5E" w:rsidRDefault="004049C7" w:rsidP="00CC0D6E">
            <w:pPr>
              <w:spacing w:after="0" w:line="240" w:lineRule="auto"/>
              <w:jc w:val="both"/>
              <w:rPr>
                <w:rFonts w:ascii="Times New Roman" w:eastAsia="Times New Roman" w:hAnsi="Times New Roman"/>
                <w:b/>
                <w:i/>
                <w:sz w:val="24"/>
                <w:szCs w:val="24"/>
              </w:rPr>
            </w:pPr>
            <w:r w:rsidRPr="006C1A5E">
              <w:rPr>
                <w:rFonts w:ascii="Times New Roman" w:eastAsia="Times New Roman" w:hAnsi="Times New Roman"/>
                <w:b/>
                <w:i/>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4049C7" w:rsidRPr="006C1A5E" w:rsidRDefault="004049C7" w:rsidP="00CC0D6E">
            <w:pPr>
              <w:spacing w:after="0" w:line="240" w:lineRule="auto"/>
              <w:jc w:val="both"/>
              <w:rPr>
                <w:rFonts w:ascii="Times New Roman" w:eastAsia="Batang" w:hAnsi="Times New Roman"/>
                <w:sz w:val="24"/>
                <w:szCs w:val="24"/>
                <w:lang w:eastAsia="ko-KR"/>
              </w:rPr>
            </w:pPr>
          </w:p>
        </w:tc>
        <w:tc>
          <w:tcPr>
            <w:tcW w:w="5954" w:type="dxa"/>
            <w:shd w:val="clear" w:color="auto" w:fill="auto"/>
          </w:tcPr>
          <w:p w:rsidR="004049C7" w:rsidRPr="006C1A5E" w:rsidRDefault="004049C7" w:rsidP="00CC0D6E">
            <w:pPr>
              <w:spacing w:after="0" w:line="240" w:lineRule="auto"/>
              <w:jc w:val="both"/>
              <w:rPr>
                <w:rFonts w:ascii="Times New Roman" w:eastAsia="Times New Roman" w:hAnsi="Times New Roman"/>
                <w:sz w:val="24"/>
                <w:szCs w:val="24"/>
                <w:lang w:eastAsia="ru-RU"/>
              </w:rPr>
            </w:pPr>
            <w:r w:rsidRPr="006C1A5E">
              <w:rPr>
                <w:rFonts w:ascii="Times New Roman" w:eastAsia="Times New Roman" w:hAnsi="Times New Roman"/>
                <w:sz w:val="24"/>
                <w:szCs w:val="24"/>
                <w:lang w:eastAsia="ru-RU"/>
              </w:rPr>
              <w:t>- содействовать формированию у детей привычки к здоровому образу жизни;</w:t>
            </w:r>
          </w:p>
          <w:p w:rsidR="004049C7" w:rsidRPr="006C1A5E" w:rsidRDefault="004049C7" w:rsidP="00CC0D6E">
            <w:pPr>
              <w:spacing w:after="0" w:line="240" w:lineRule="auto"/>
              <w:jc w:val="both"/>
              <w:rPr>
                <w:rFonts w:ascii="Times New Roman" w:eastAsia="Batang" w:hAnsi="Times New Roman"/>
                <w:sz w:val="24"/>
                <w:szCs w:val="24"/>
                <w:lang w:eastAsia="ko-KR"/>
              </w:rPr>
            </w:pPr>
            <w:r w:rsidRPr="006C1A5E">
              <w:rPr>
                <w:rFonts w:ascii="Times New Roman" w:eastAsia="Times New Roman" w:hAnsi="Times New Roman"/>
                <w:sz w:val="24"/>
                <w:szCs w:val="24"/>
                <w:lang w:eastAsia="ru-RU"/>
              </w:rPr>
              <w:t>- рассказывать детям о достижениях взрослых и детей в вопросах, связанных с формированием их здоровья, занятиями спорта.</w:t>
            </w:r>
          </w:p>
        </w:tc>
      </w:tr>
    </w:tbl>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Default="004049C7" w:rsidP="004049C7">
      <w:pPr>
        <w:pStyle w:val="a5"/>
        <w:spacing w:after="0" w:line="240" w:lineRule="auto"/>
        <w:ind w:left="0"/>
        <w:jc w:val="both"/>
        <w:rPr>
          <w:rFonts w:ascii="Times New Roman" w:hAnsi="Times New Roman"/>
          <w:b/>
          <w:sz w:val="24"/>
          <w:szCs w:val="24"/>
        </w:rPr>
      </w:pPr>
    </w:p>
    <w:p w:rsidR="004049C7" w:rsidRPr="006C1A5E" w:rsidRDefault="004049C7" w:rsidP="004049C7">
      <w:pPr>
        <w:pStyle w:val="a5"/>
        <w:spacing w:after="0" w:line="240" w:lineRule="auto"/>
        <w:ind w:left="0"/>
        <w:jc w:val="both"/>
        <w:rPr>
          <w:rFonts w:ascii="Times New Roman" w:hAnsi="Times New Roman"/>
          <w:b/>
          <w:sz w:val="24"/>
          <w:szCs w:val="24"/>
        </w:rPr>
      </w:pPr>
    </w:p>
    <w:p w:rsidR="004049C7" w:rsidRPr="006C1A5E" w:rsidRDefault="003778F4" w:rsidP="004049C7">
      <w:pPr>
        <w:spacing w:line="240" w:lineRule="auto"/>
        <w:jc w:val="center"/>
        <w:rPr>
          <w:rFonts w:ascii="Times New Roman" w:eastAsia="Times New Roman" w:hAnsi="Times New Roman"/>
          <w:b/>
          <w:bCs/>
          <w:iCs/>
          <w:color w:val="000000"/>
          <w:sz w:val="24"/>
          <w:szCs w:val="24"/>
          <w:lang w:eastAsia="ru-RU"/>
        </w:rPr>
      </w:pPr>
      <w:r w:rsidRPr="003778F4">
        <w:rPr>
          <w:rFonts w:ascii="Times New Roman" w:hAnsi="Times New Roman"/>
          <w:noProof/>
          <w:sz w:val="24"/>
          <w:szCs w:val="24"/>
          <w:lang w:eastAsia="ru-RU"/>
        </w:rPr>
        <w:pict>
          <v:roundrect id="Скругленный прямоугольник 22" o:spid="_x0000_s1045" style="position:absolute;left:0;text-align:left;margin-left:51.2pt;margin-top:-6.8pt;width:409pt;height:64.1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" fillcolor="#fff2cc" strokecolor="#d9d9d9" strokeweight="15pt">
            <v:stroke opacity="32896f" linestyle="thinThick" joinstyle="bevel"/>
            <v:path arrowok="t"/>
            <v:textbox>
              <w:txbxContent>
                <w:p w:rsidR="00316A27" w:rsidRPr="003027D9" w:rsidRDefault="00316A27" w:rsidP="004049C7">
                  <w:pPr>
                    <w:jc w:val="center"/>
                    <w:rPr>
                      <w:rFonts w:ascii="Times New Roman" w:eastAsia="Times New Roman" w:hAnsi="Times New Roman"/>
                      <w:b/>
                      <w:bCs/>
                      <w:iCs/>
                      <w:color w:val="000000"/>
                      <w:sz w:val="24"/>
                      <w:szCs w:val="24"/>
                      <w:lang w:eastAsia="ru-RU"/>
                    </w:rPr>
                  </w:pPr>
                  <w:r w:rsidRPr="003027D9">
                    <w:rPr>
                      <w:rFonts w:ascii="Times New Roman" w:eastAsia="Times New Roman" w:hAnsi="Times New Roman"/>
                      <w:b/>
                      <w:bCs/>
                      <w:iCs/>
                      <w:color w:val="000000"/>
                      <w:sz w:val="24"/>
                      <w:szCs w:val="24"/>
                      <w:lang w:eastAsia="ru-RU"/>
                    </w:rPr>
                    <w:t>ОПИСАНИЕ ОСНОВНЫХ ФОРМ СОВМЕСТНОЙ ДЕЯТЕЛЬНОСТИ ВЗРОСЛЫХ И ДЕТЕЙ</w:t>
                  </w:r>
                </w:p>
              </w:txbxContent>
            </v:textbox>
            <w10:wrap anchorx="margin"/>
          </v:roundrect>
        </w:pict>
      </w: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Default="004049C7" w:rsidP="004049C7">
      <w:pPr>
        <w:spacing w:line="240" w:lineRule="auto"/>
        <w:rPr>
          <w:rFonts w:ascii="Times New Roman" w:hAnsi="Times New Roman"/>
          <w:sz w:val="24"/>
          <w:szCs w:val="24"/>
        </w:rPr>
      </w:pPr>
    </w:p>
    <w:tbl>
      <w:tblPr>
        <w:tblpPr w:leftFromText="180" w:rightFromText="180" w:vertAnchor="text" w:horzAnchor="margin" w:tblpY="-3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804"/>
      </w:tblGrid>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sz w:val="24"/>
                <w:szCs w:val="24"/>
              </w:rPr>
            </w:pPr>
            <w:r w:rsidRPr="006C1A5E">
              <w:rPr>
                <w:rFonts w:ascii="Times New Roman" w:hAnsi="Times New Roman"/>
                <w:b/>
                <w:sz w:val="24"/>
                <w:szCs w:val="24"/>
              </w:rPr>
              <w:t>Виды деятельности</w:t>
            </w:r>
          </w:p>
        </w:tc>
        <w:tc>
          <w:tcPr>
            <w:tcW w:w="6804" w:type="dxa"/>
            <w:shd w:val="clear" w:color="auto" w:fill="auto"/>
          </w:tcPr>
          <w:p w:rsidR="004049C7" w:rsidRPr="006C1A5E" w:rsidRDefault="004049C7" w:rsidP="00CC0D6E">
            <w:pPr>
              <w:spacing w:after="0" w:line="240" w:lineRule="auto"/>
              <w:jc w:val="both"/>
              <w:rPr>
                <w:rFonts w:ascii="Times New Roman" w:hAnsi="Times New Roman"/>
                <w:b/>
                <w:sz w:val="24"/>
                <w:szCs w:val="24"/>
              </w:rPr>
            </w:pPr>
            <w:r w:rsidRPr="006C1A5E">
              <w:rPr>
                <w:rFonts w:ascii="Times New Roman" w:hAnsi="Times New Roman"/>
                <w:b/>
                <w:sz w:val="24"/>
                <w:szCs w:val="24"/>
              </w:rPr>
              <w:t>Возможные формы работы</w:t>
            </w: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Двигательная </w:t>
            </w: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proofErr w:type="gramStart"/>
            <w:r w:rsidRPr="006C1A5E">
              <w:rPr>
                <w:rFonts w:ascii="Times New Roman" w:hAnsi="Times New Roman"/>
                <w:sz w:val="24"/>
                <w:szCs w:val="24"/>
              </w:rPr>
              <w:t>основные движения (ходьба, бег, прыжки, лазания и др.), а также катание на самокате, санках, велосипеде, ходьба на лыжах, в спортивные игры</w:t>
            </w:r>
            <w:proofErr w:type="gramEnd"/>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Игровая  </w:t>
            </w: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сюжетные игры, в том числе сюжетно-ролевые и режиссерские и игры с правилами  </w:t>
            </w:r>
          </w:p>
          <w:p w:rsidR="004049C7" w:rsidRPr="006C1A5E" w:rsidRDefault="004049C7" w:rsidP="00CC0D6E">
            <w:pPr>
              <w:spacing w:after="0" w:line="240" w:lineRule="auto"/>
              <w:jc w:val="both"/>
              <w:rPr>
                <w:rFonts w:ascii="Times New Roman" w:hAnsi="Times New Roman"/>
                <w:sz w:val="24"/>
                <w:szCs w:val="24"/>
              </w:rPr>
            </w:pP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Коммуникативная </w:t>
            </w: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конструктивное общение и взаимодействие </w:t>
            </w:r>
            <w:proofErr w:type="gramStart"/>
            <w:r w:rsidRPr="006C1A5E">
              <w:rPr>
                <w:rFonts w:ascii="Times New Roman" w:hAnsi="Times New Roman"/>
                <w:sz w:val="24"/>
                <w:szCs w:val="24"/>
              </w:rPr>
              <w:t>со</w:t>
            </w:r>
            <w:proofErr w:type="gramEnd"/>
            <w:r w:rsidRPr="006C1A5E">
              <w:rPr>
                <w:rFonts w:ascii="Times New Roman" w:hAnsi="Times New Roman"/>
                <w:sz w:val="24"/>
                <w:szCs w:val="24"/>
              </w:rPr>
              <w:t xml:space="preserve"> взрослыми и сверстниками, устная речь как основные средства общения  </w:t>
            </w:r>
          </w:p>
          <w:p w:rsidR="004049C7" w:rsidRPr="006C1A5E" w:rsidRDefault="004049C7" w:rsidP="00CC0D6E">
            <w:pPr>
              <w:spacing w:after="0" w:line="240" w:lineRule="auto"/>
              <w:jc w:val="both"/>
              <w:rPr>
                <w:rFonts w:ascii="Times New Roman" w:hAnsi="Times New Roman"/>
                <w:sz w:val="24"/>
                <w:szCs w:val="24"/>
              </w:rPr>
            </w:pP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Познавательно-исследовательская </w:t>
            </w: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исследование объектов окружающего мира и экспериментирование с ними</w:t>
            </w: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Чтение </w:t>
            </w: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восприятие художественной литературы и фольклора  </w:t>
            </w: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Трудовая  </w:t>
            </w: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самообслуживание, бытовой труда, труд в природе  </w:t>
            </w: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Конструктивной </w:t>
            </w:r>
          </w:p>
          <w:p w:rsidR="004049C7" w:rsidRPr="006C1A5E" w:rsidRDefault="004049C7" w:rsidP="00CC0D6E">
            <w:pPr>
              <w:spacing w:after="0" w:line="240" w:lineRule="auto"/>
              <w:jc w:val="both"/>
              <w:rPr>
                <w:rFonts w:ascii="Times New Roman" w:hAnsi="Times New Roman"/>
                <w:b/>
                <w:i/>
                <w:sz w:val="24"/>
                <w:szCs w:val="24"/>
              </w:rPr>
            </w:pP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 xml:space="preserve">конструирование объектов из строительного материала, конструкторов, модулей, бумаги, природного материала   </w:t>
            </w:r>
          </w:p>
          <w:p w:rsidR="004049C7" w:rsidRPr="006C1A5E" w:rsidRDefault="004049C7" w:rsidP="00CC0D6E">
            <w:pPr>
              <w:spacing w:after="0" w:line="240" w:lineRule="auto"/>
              <w:jc w:val="both"/>
              <w:rPr>
                <w:rFonts w:ascii="Times New Roman" w:hAnsi="Times New Roman"/>
                <w:sz w:val="24"/>
                <w:szCs w:val="24"/>
              </w:rPr>
            </w:pPr>
          </w:p>
        </w:tc>
      </w:tr>
      <w:tr w:rsidR="004049C7" w:rsidRPr="006C1A5E" w:rsidTr="00CC0D6E">
        <w:tc>
          <w:tcPr>
            <w:tcW w:w="3085" w:type="dxa"/>
            <w:shd w:val="clear" w:color="auto" w:fill="auto"/>
          </w:tcPr>
          <w:p w:rsidR="004049C7" w:rsidRPr="006C1A5E" w:rsidRDefault="004049C7" w:rsidP="00CC0D6E">
            <w:pPr>
              <w:spacing w:after="0" w:line="240" w:lineRule="auto"/>
              <w:jc w:val="both"/>
              <w:rPr>
                <w:rFonts w:ascii="Times New Roman" w:hAnsi="Times New Roman"/>
                <w:b/>
                <w:i/>
                <w:sz w:val="24"/>
                <w:szCs w:val="24"/>
              </w:rPr>
            </w:pPr>
            <w:r w:rsidRPr="006C1A5E">
              <w:rPr>
                <w:rFonts w:ascii="Times New Roman" w:hAnsi="Times New Roman"/>
                <w:b/>
                <w:i/>
                <w:sz w:val="24"/>
                <w:szCs w:val="24"/>
              </w:rPr>
              <w:t xml:space="preserve">Музыкально-художественная  </w:t>
            </w:r>
          </w:p>
          <w:p w:rsidR="004049C7" w:rsidRPr="006C1A5E" w:rsidRDefault="004049C7" w:rsidP="00CC0D6E">
            <w:pPr>
              <w:spacing w:after="0" w:line="240" w:lineRule="auto"/>
              <w:jc w:val="both"/>
              <w:rPr>
                <w:rFonts w:ascii="Times New Roman" w:hAnsi="Times New Roman"/>
                <w:b/>
                <w:i/>
                <w:sz w:val="24"/>
                <w:szCs w:val="24"/>
              </w:rPr>
            </w:pPr>
          </w:p>
        </w:tc>
        <w:tc>
          <w:tcPr>
            <w:tcW w:w="6804" w:type="dxa"/>
            <w:shd w:val="clear" w:color="auto" w:fill="auto"/>
          </w:tcPr>
          <w:p w:rsidR="004049C7" w:rsidRPr="006C1A5E" w:rsidRDefault="004049C7" w:rsidP="00CC0D6E">
            <w:pPr>
              <w:spacing w:after="0" w:line="240" w:lineRule="auto"/>
              <w:jc w:val="both"/>
              <w:rPr>
                <w:rFonts w:ascii="Times New Roman" w:hAnsi="Times New Roman"/>
                <w:sz w:val="24"/>
                <w:szCs w:val="24"/>
              </w:rPr>
            </w:pPr>
            <w:r w:rsidRPr="006C1A5E">
              <w:rPr>
                <w:rFonts w:ascii="Times New Roman" w:hAnsi="Times New Roman"/>
                <w:sz w:val="24"/>
                <w:szCs w:val="24"/>
              </w:rPr>
              <w:t>пение, музыкально-</w:t>
            </w:r>
            <w:proofErr w:type="gramStart"/>
            <w:r w:rsidRPr="006C1A5E">
              <w:rPr>
                <w:rFonts w:ascii="Times New Roman" w:hAnsi="Times New Roman"/>
                <w:sz w:val="24"/>
                <w:szCs w:val="24"/>
              </w:rPr>
              <w:t>ритмические движения</w:t>
            </w:r>
            <w:proofErr w:type="gramEnd"/>
            <w:r w:rsidRPr="006C1A5E">
              <w:rPr>
                <w:rFonts w:ascii="Times New Roman" w:hAnsi="Times New Roman"/>
                <w:sz w:val="24"/>
                <w:szCs w:val="24"/>
              </w:rPr>
              <w:t>, игры на детских музыкальных инструментах</w:t>
            </w:r>
          </w:p>
        </w:tc>
      </w:tr>
    </w:tbl>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Pr="006C1A5E" w:rsidRDefault="004049C7" w:rsidP="004049C7">
      <w:pPr>
        <w:spacing w:line="240" w:lineRule="auto"/>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3778F4" w:rsidP="004049C7">
      <w:pP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23" o:spid="_x0000_s1046" style="position:absolute;margin-left:51.1pt;margin-top:-12.65pt;width:409pt;height:75.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" fillcolor="#fff2cc" strokecolor="#d9d9d9" strokeweight="15pt">
            <v:stroke opacity="32896f" linestyle="thinThick" joinstyle="bevel"/>
            <v:path arrowok="t"/>
            <v:textbox>
              <w:txbxContent>
                <w:p w:rsidR="00316A27" w:rsidRPr="003027D9" w:rsidRDefault="00316A27" w:rsidP="004049C7">
                  <w:pPr>
                    <w:jc w:val="center"/>
                    <w:rPr>
                      <w:rFonts w:ascii="Times New Roman" w:eastAsia="Times New Roman" w:hAnsi="Times New Roman"/>
                      <w:b/>
                      <w:bCs/>
                      <w:iCs/>
                      <w:color w:val="000000"/>
                      <w:sz w:val="24"/>
                      <w:szCs w:val="24"/>
                      <w:lang w:eastAsia="ru-RU"/>
                    </w:rPr>
                  </w:pPr>
                  <w:r w:rsidRPr="00415020">
                    <w:rPr>
                      <w:rFonts w:ascii="Times New Roman" w:eastAsia="Times New Roman" w:hAnsi="Times New Roman"/>
                      <w:b/>
                      <w:sz w:val="24"/>
                      <w:szCs w:val="24"/>
                      <w:lang w:eastAsia="ru-RU"/>
                    </w:rPr>
                    <w:t>СОВРЕМЕННЫЕ МЕТОДЫ ОБРАЗОВАНИЯ ДОШКОЛЬНИКОВ, РЕКОМЕНДАЦИИ ПО ИХ ПРИМЕНЕНИЮ ИХ В ОБРАЗОВАТЕЛЬНОМ ПРОЦЕССЕ</w:t>
                  </w:r>
                </w:p>
              </w:txbxContent>
            </v:textbox>
            <w10:wrap anchorx="margin"/>
          </v:roundrect>
        </w:pict>
      </w:r>
    </w:p>
    <w:p w:rsidR="004049C7" w:rsidRPr="00D318D6"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759"/>
        <w:gridCol w:w="3293"/>
      </w:tblGrid>
      <w:tr w:rsidR="004049C7" w:rsidRPr="00415020" w:rsidTr="00CC0D6E">
        <w:tc>
          <w:tcPr>
            <w:tcW w:w="2518" w:type="dxa"/>
            <w:shd w:val="clear" w:color="auto" w:fill="auto"/>
          </w:tcPr>
          <w:p w:rsidR="004049C7" w:rsidRPr="00F10AEC" w:rsidRDefault="004049C7" w:rsidP="00CC0D6E">
            <w:pPr>
              <w:spacing w:after="0" w:line="240" w:lineRule="auto"/>
              <w:jc w:val="center"/>
              <w:rPr>
                <w:rFonts w:ascii="Times New Roman" w:hAnsi="Times New Roman"/>
                <w:b/>
                <w:i/>
                <w:sz w:val="24"/>
                <w:szCs w:val="24"/>
                <w:lang w:eastAsia="ru-RU"/>
              </w:rPr>
            </w:pPr>
            <w:r w:rsidRPr="00F10AEC">
              <w:rPr>
                <w:rFonts w:ascii="Times New Roman" w:hAnsi="Times New Roman"/>
                <w:b/>
                <w:i/>
                <w:sz w:val="24"/>
                <w:szCs w:val="24"/>
                <w:lang w:eastAsia="ru-RU"/>
              </w:rPr>
              <w:t>Название метода</w:t>
            </w:r>
          </w:p>
        </w:tc>
        <w:tc>
          <w:tcPr>
            <w:tcW w:w="3759" w:type="dxa"/>
            <w:shd w:val="clear" w:color="auto" w:fill="auto"/>
          </w:tcPr>
          <w:p w:rsidR="004049C7" w:rsidRPr="00F10AEC" w:rsidRDefault="004049C7" w:rsidP="00CC0D6E">
            <w:pPr>
              <w:spacing w:after="0" w:line="240" w:lineRule="auto"/>
              <w:jc w:val="center"/>
              <w:rPr>
                <w:rFonts w:ascii="Times New Roman" w:hAnsi="Times New Roman"/>
                <w:b/>
                <w:i/>
                <w:sz w:val="24"/>
                <w:szCs w:val="24"/>
                <w:lang w:eastAsia="ru-RU"/>
              </w:rPr>
            </w:pPr>
            <w:r w:rsidRPr="00F10AEC">
              <w:rPr>
                <w:rFonts w:ascii="Times New Roman" w:hAnsi="Times New Roman"/>
                <w:b/>
                <w:i/>
                <w:sz w:val="24"/>
                <w:szCs w:val="24"/>
                <w:lang w:eastAsia="ru-RU"/>
              </w:rPr>
              <w:t>Определение метода</w:t>
            </w:r>
          </w:p>
        </w:tc>
        <w:tc>
          <w:tcPr>
            <w:tcW w:w="3293" w:type="dxa"/>
            <w:shd w:val="clear" w:color="auto" w:fill="auto"/>
          </w:tcPr>
          <w:p w:rsidR="004049C7" w:rsidRPr="00F10AEC" w:rsidRDefault="004049C7" w:rsidP="00CC0D6E">
            <w:pPr>
              <w:spacing w:after="0" w:line="240" w:lineRule="auto"/>
              <w:jc w:val="center"/>
              <w:rPr>
                <w:rFonts w:ascii="Times New Roman" w:hAnsi="Times New Roman"/>
                <w:b/>
                <w:i/>
                <w:sz w:val="24"/>
                <w:szCs w:val="24"/>
                <w:lang w:eastAsia="ru-RU"/>
              </w:rPr>
            </w:pPr>
            <w:r w:rsidRPr="00F10AEC">
              <w:rPr>
                <w:rFonts w:ascii="Times New Roman" w:hAnsi="Times New Roman"/>
                <w:b/>
                <w:i/>
                <w:sz w:val="24"/>
                <w:szCs w:val="24"/>
                <w:lang w:eastAsia="ru-RU"/>
              </w:rPr>
              <w:t>Рекомендация по их применению</w:t>
            </w:r>
          </w:p>
        </w:tc>
      </w:tr>
      <w:tr w:rsidR="004049C7" w:rsidRPr="00415020" w:rsidTr="00CC0D6E">
        <w:tc>
          <w:tcPr>
            <w:tcW w:w="9570" w:type="dxa"/>
            <w:gridSpan w:val="3"/>
            <w:shd w:val="clear" w:color="auto" w:fill="auto"/>
          </w:tcPr>
          <w:p w:rsidR="004049C7" w:rsidRPr="00F10AEC" w:rsidRDefault="004049C7" w:rsidP="00CC0D6E">
            <w:pPr>
              <w:spacing w:after="0" w:line="240" w:lineRule="auto"/>
              <w:jc w:val="center"/>
              <w:rPr>
                <w:rFonts w:ascii="Times New Roman" w:hAnsi="Times New Roman"/>
                <w:b/>
                <w:sz w:val="24"/>
                <w:szCs w:val="24"/>
                <w:lang w:eastAsia="ru-RU"/>
              </w:rPr>
            </w:pPr>
            <w:r w:rsidRPr="00F10AEC">
              <w:rPr>
                <w:rFonts w:ascii="Times New Roman" w:hAnsi="Times New Roman"/>
                <w:b/>
                <w:sz w:val="24"/>
                <w:szCs w:val="24"/>
                <w:lang w:eastAsia="ru-RU"/>
              </w:rPr>
              <w:t>Методы по источнику знаний</w:t>
            </w: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t>Словесные</w:t>
            </w:r>
          </w:p>
        </w:tc>
        <w:tc>
          <w:tcPr>
            <w:tcW w:w="3759" w:type="dxa"/>
            <w:shd w:val="clear" w:color="auto" w:fill="auto"/>
          </w:tcPr>
          <w:p w:rsidR="004049C7" w:rsidRPr="00415020" w:rsidRDefault="004049C7" w:rsidP="00CC0D6E">
            <w:pPr>
              <w:shd w:val="clear" w:color="auto" w:fill="FFFFFF"/>
              <w:spacing w:after="0" w:line="240" w:lineRule="auto"/>
              <w:ind w:firstLine="567"/>
              <w:rPr>
                <w:rFonts w:ascii="Times New Roman" w:hAnsi="Times New Roman"/>
                <w:sz w:val="24"/>
                <w:szCs w:val="24"/>
                <w:lang w:eastAsia="ru-RU"/>
              </w:rPr>
            </w:pPr>
            <w:r w:rsidRPr="00415020">
              <w:rPr>
                <w:rFonts w:ascii="Times New Roman" w:hAnsi="Times New Roman"/>
                <w:sz w:val="24"/>
                <w:szCs w:val="24"/>
                <w:lang w:eastAsia="ru-RU"/>
              </w:rPr>
              <w:t>Словесные методы подразделяются на следующие виды: рассказ, объяснение, беседа.</w:t>
            </w:r>
          </w:p>
        </w:tc>
        <w:tc>
          <w:tcPr>
            <w:tcW w:w="3293" w:type="dxa"/>
            <w:shd w:val="clear" w:color="auto" w:fill="auto"/>
          </w:tcPr>
          <w:p w:rsidR="004049C7" w:rsidRPr="00415020" w:rsidRDefault="004049C7" w:rsidP="00CC0D6E">
            <w:pPr>
              <w:spacing w:after="0" w:line="240" w:lineRule="auto"/>
              <w:ind w:firstLine="567"/>
              <w:rPr>
                <w:rFonts w:ascii="Times New Roman" w:hAnsi="Times New Roman"/>
                <w:sz w:val="24"/>
                <w:szCs w:val="24"/>
                <w:lang w:eastAsia="ru-RU"/>
              </w:rPr>
            </w:pPr>
            <w:r w:rsidRPr="00415020">
              <w:rPr>
                <w:rFonts w:ascii="Times New Roman" w:hAnsi="Times New Roman"/>
                <w:sz w:val="24"/>
                <w:szCs w:val="24"/>
                <w:lang w:eastAsia="ru-RU"/>
              </w:rPr>
              <w:t>Словесные методы позволяют в кратчайший срок передать информацию детям.</w:t>
            </w:r>
          </w:p>
        </w:tc>
      </w:tr>
      <w:tr w:rsidR="004049C7" w:rsidRPr="00415020" w:rsidTr="00CC0D6E">
        <w:tc>
          <w:tcPr>
            <w:tcW w:w="2518" w:type="dxa"/>
            <w:shd w:val="clear" w:color="auto" w:fill="auto"/>
          </w:tcPr>
          <w:p w:rsidR="004049C7" w:rsidRPr="00415020" w:rsidRDefault="004049C7" w:rsidP="00CC0D6E">
            <w:pPr>
              <w:spacing w:after="0" w:line="240" w:lineRule="auto"/>
              <w:rPr>
                <w:rFonts w:ascii="Times New Roman" w:hAnsi="Times New Roman"/>
                <w:sz w:val="24"/>
                <w:szCs w:val="24"/>
                <w:lang w:eastAsia="ru-RU"/>
              </w:rPr>
            </w:pPr>
            <w:r w:rsidRPr="00372CB9">
              <w:rPr>
                <w:rFonts w:ascii="Times New Roman" w:hAnsi="Times New Roman"/>
                <w:b/>
                <w:i/>
                <w:sz w:val="24"/>
                <w:szCs w:val="24"/>
                <w:lang w:eastAsia="ru-RU"/>
              </w:rPr>
              <w:t>Наглядные</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i/>
                <w:iCs/>
                <w:sz w:val="24"/>
                <w:szCs w:val="24"/>
                <w:lang w:eastAsia="ru-RU"/>
              </w:rPr>
              <w:t xml:space="preserve">Метод иллюстраций </w:t>
            </w:r>
            <w:r w:rsidRPr="00415020">
              <w:rPr>
                <w:rFonts w:ascii="Times New Roman" w:hAnsi="Times New Roman"/>
                <w:sz w:val="24"/>
                <w:szCs w:val="24"/>
                <w:lang w:eastAsia="ru-RU"/>
              </w:rPr>
              <w:t xml:space="preserve">предполагает показ детям иллюстративных пособий: плакатов, картин, зарисовок на доске и пр. Метод демонстраций связан с показом </w:t>
            </w:r>
            <w:proofErr w:type="spellStart"/>
            <w:r w:rsidRPr="00415020">
              <w:rPr>
                <w:rFonts w:ascii="Times New Roman" w:hAnsi="Times New Roman"/>
                <w:sz w:val="24"/>
                <w:szCs w:val="24"/>
                <w:lang w:eastAsia="ru-RU"/>
              </w:rPr>
              <w:t>мульфильмов</w:t>
            </w:r>
            <w:proofErr w:type="spellEnd"/>
            <w:r w:rsidRPr="00415020">
              <w:rPr>
                <w:rFonts w:ascii="Times New Roman" w:hAnsi="Times New Roman"/>
                <w:sz w:val="24"/>
                <w:szCs w:val="24"/>
                <w:lang w:eastAsia="ru-RU"/>
              </w:rPr>
              <w:t xml:space="preserve">, диафильмов и др. Такое подразделение средств наглядности </w:t>
            </w:r>
            <w:proofErr w:type="gramStart"/>
            <w:r w:rsidRPr="00415020">
              <w:rPr>
                <w:rFonts w:ascii="Times New Roman" w:hAnsi="Times New Roman"/>
                <w:sz w:val="24"/>
                <w:szCs w:val="24"/>
                <w:lang w:eastAsia="ru-RU"/>
              </w:rPr>
              <w:t>на</w:t>
            </w:r>
            <w:proofErr w:type="gramEnd"/>
            <w:r w:rsidRPr="00415020">
              <w:rPr>
                <w:rFonts w:ascii="Times New Roman" w:hAnsi="Times New Roman"/>
                <w:sz w:val="24"/>
                <w:szCs w:val="24"/>
                <w:lang w:eastAsia="ru-RU"/>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w:t>
            </w:r>
            <w:r w:rsidRPr="00415020">
              <w:rPr>
                <w:rFonts w:ascii="Times New Roman" w:hAnsi="Times New Roman"/>
                <w:sz w:val="24"/>
                <w:szCs w:val="24"/>
                <w:lang w:eastAsia="ru-RU"/>
              </w:rPr>
              <w:lastRenderedPageBreak/>
              <w:t>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lastRenderedPageBreak/>
              <w:t>Практические</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 xml:space="preserve">Практические методы обучения основаны на практической деятельности детей и формируют практические умения и навыки. </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Выполнение практических заданий проводится после  знакомства детей  с тем или иным </w:t>
            </w:r>
            <w:proofErr w:type="gramStart"/>
            <w:r w:rsidRPr="00415020">
              <w:rPr>
                <w:rFonts w:ascii="Times New Roman" w:hAnsi="Times New Roman"/>
                <w:sz w:val="24"/>
                <w:szCs w:val="24"/>
                <w:lang w:eastAsia="ru-RU"/>
              </w:rPr>
              <w:t>содержанием</w:t>
            </w:r>
            <w:proofErr w:type="gramEnd"/>
            <w:r w:rsidRPr="00415020">
              <w:rPr>
                <w:rFonts w:ascii="Times New Roman" w:hAnsi="Times New Roman"/>
                <w:sz w:val="24"/>
                <w:szCs w:val="24"/>
                <w:lang w:eastAsia="ru-RU"/>
              </w:rPr>
              <w:t xml:space="preserve"> и носят обобщающий характер.  Упражнения могут проводиться не только в организованной образовательной деятельности</w:t>
            </w:r>
            <w:proofErr w:type="gramStart"/>
            <w:r w:rsidRPr="00415020">
              <w:rPr>
                <w:rFonts w:ascii="Times New Roman" w:hAnsi="Times New Roman"/>
                <w:sz w:val="24"/>
                <w:szCs w:val="24"/>
                <w:lang w:eastAsia="ru-RU"/>
              </w:rPr>
              <w:t xml:space="preserve"> ,</w:t>
            </w:r>
            <w:proofErr w:type="gramEnd"/>
            <w:r w:rsidRPr="00415020">
              <w:rPr>
                <w:rFonts w:ascii="Times New Roman" w:hAnsi="Times New Roman"/>
                <w:sz w:val="24"/>
                <w:szCs w:val="24"/>
                <w:lang w:eastAsia="ru-RU"/>
              </w:rPr>
              <w:t xml:space="preserve"> но и в самостоятельной деятельности.</w:t>
            </w:r>
          </w:p>
        </w:tc>
      </w:tr>
      <w:tr w:rsidR="004049C7" w:rsidRPr="00415020" w:rsidTr="00CC0D6E">
        <w:tc>
          <w:tcPr>
            <w:tcW w:w="9570" w:type="dxa"/>
            <w:gridSpan w:val="3"/>
            <w:shd w:val="clear" w:color="auto" w:fill="auto"/>
          </w:tcPr>
          <w:p w:rsidR="004049C7" w:rsidRPr="00F10AEC" w:rsidRDefault="004049C7" w:rsidP="00CC0D6E">
            <w:pPr>
              <w:spacing w:after="0" w:line="240" w:lineRule="auto"/>
              <w:jc w:val="center"/>
              <w:rPr>
                <w:rFonts w:ascii="Times New Roman" w:hAnsi="Times New Roman"/>
                <w:b/>
                <w:sz w:val="24"/>
                <w:szCs w:val="24"/>
                <w:lang w:eastAsia="ru-RU"/>
              </w:rPr>
            </w:pPr>
            <w:r w:rsidRPr="00F10AEC">
              <w:rPr>
                <w:rFonts w:ascii="Times New Roman" w:hAnsi="Times New Roman"/>
                <w:b/>
                <w:sz w:val="24"/>
                <w:szCs w:val="24"/>
                <w:lang w:eastAsia="ru-RU"/>
              </w:rPr>
              <w:t>Методы по характеру образовательной деятельности детей</w:t>
            </w: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t>Информационно-рецептивный</w:t>
            </w:r>
          </w:p>
        </w:tc>
        <w:tc>
          <w:tcPr>
            <w:tcW w:w="3759" w:type="dxa"/>
            <w:shd w:val="clear" w:color="auto" w:fill="auto"/>
          </w:tcPr>
          <w:p w:rsidR="004049C7" w:rsidRPr="00415020" w:rsidRDefault="004049C7" w:rsidP="00CC0D6E">
            <w:pPr>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Воспитатель сообщает  детям готовую информацию, а они ее воспринимают, осознают и фиксируют в памяти.</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t>Репродуктивный</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 xml:space="preserve">Суть метода состоит в многократном повторении способа деятельности по заданию воспитателя. </w:t>
            </w:r>
          </w:p>
        </w:tc>
        <w:tc>
          <w:tcPr>
            <w:tcW w:w="3293" w:type="dxa"/>
            <w:shd w:val="clear" w:color="auto" w:fill="auto"/>
          </w:tcPr>
          <w:p w:rsidR="004049C7" w:rsidRPr="00415020" w:rsidRDefault="004049C7" w:rsidP="00CC0D6E">
            <w:pPr>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Деятельность воспитателя  заключается в разработке и сообщении образца, а деятельность детей – в выполнении действий по образцу.</w:t>
            </w: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t>Проблемное изложение</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4049C7" w:rsidRPr="00415020" w:rsidRDefault="004049C7" w:rsidP="00CC0D6E">
            <w:pPr>
              <w:spacing w:after="0" w:line="240" w:lineRule="auto"/>
              <w:ind w:firstLine="567"/>
              <w:jc w:val="both"/>
              <w:rPr>
                <w:rFonts w:ascii="Times New Roman" w:hAnsi="Times New Roman"/>
                <w:sz w:val="24"/>
                <w:szCs w:val="24"/>
                <w:lang w:eastAsia="ru-RU"/>
              </w:rPr>
            </w:pP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t>Частично-поисковый</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 xml:space="preserve">Суть его состоит в том, что воспитатель расчленяет проблемную задачу на </w:t>
            </w:r>
            <w:proofErr w:type="spellStart"/>
            <w:r w:rsidRPr="00415020">
              <w:rPr>
                <w:rFonts w:ascii="Times New Roman" w:hAnsi="Times New Roman"/>
                <w:sz w:val="24"/>
                <w:szCs w:val="24"/>
                <w:lang w:eastAsia="ru-RU"/>
              </w:rPr>
              <w:t>подпроблемы</w:t>
            </w:r>
            <w:proofErr w:type="spellEnd"/>
            <w:r w:rsidRPr="00415020">
              <w:rPr>
                <w:rFonts w:ascii="Times New Roman" w:hAnsi="Times New Roman"/>
                <w:sz w:val="24"/>
                <w:szCs w:val="24"/>
                <w:lang w:eastAsia="ru-RU"/>
              </w:rPr>
              <w:t>, а дети осуществляют отдельные шаги поиска ее решения.</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Каждый шаг предполагает творческую деятельность, но целостное решение проблемы пока отсутствует.</w:t>
            </w:r>
          </w:p>
          <w:p w:rsidR="004049C7" w:rsidRPr="00415020" w:rsidRDefault="004049C7" w:rsidP="00CC0D6E">
            <w:pPr>
              <w:spacing w:after="0" w:line="240" w:lineRule="auto"/>
              <w:ind w:firstLine="567"/>
              <w:jc w:val="both"/>
              <w:rPr>
                <w:rFonts w:ascii="Times New Roman" w:hAnsi="Times New Roman"/>
                <w:sz w:val="24"/>
                <w:szCs w:val="24"/>
                <w:lang w:eastAsia="ru-RU"/>
              </w:rPr>
            </w:pP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lastRenderedPageBreak/>
              <w:t>Исследовательский</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 xml:space="preserve">Этот метод призван обеспечить творческое применение знаний. </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rPr>
            </w:pPr>
            <w:r w:rsidRPr="00415020">
              <w:rPr>
                <w:rFonts w:ascii="Times New Roman" w:hAnsi="Times New Roman"/>
                <w:sz w:val="24"/>
                <w:szCs w:val="24"/>
                <w:lang w:eastAsia="ru-RU"/>
              </w:rPr>
              <w:t>В процессе образовательной деятельности дети овладевают  методами познания, так формируется их опыт поисков</w:t>
            </w:r>
            <w:proofErr w:type="gramStart"/>
            <w:r w:rsidRPr="00415020">
              <w:rPr>
                <w:rFonts w:ascii="Times New Roman" w:hAnsi="Times New Roman"/>
                <w:sz w:val="24"/>
                <w:szCs w:val="24"/>
                <w:lang w:eastAsia="ru-RU"/>
              </w:rPr>
              <w:t>о-</w:t>
            </w:r>
            <w:proofErr w:type="gramEnd"/>
            <w:r w:rsidRPr="00415020">
              <w:rPr>
                <w:rFonts w:ascii="Times New Roman" w:hAnsi="Times New Roman"/>
                <w:sz w:val="24"/>
                <w:szCs w:val="24"/>
                <w:lang w:eastAsia="ru-RU"/>
              </w:rPr>
              <w:t xml:space="preserve"> исследовательской деятельности.</w:t>
            </w:r>
          </w:p>
        </w:tc>
      </w:tr>
      <w:tr w:rsidR="004049C7" w:rsidRPr="00415020" w:rsidTr="00CC0D6E">
        <w:tc>
          <w:tcPr>
            <w:tcW w:w="2518" w:type="dxa"/>
            <w:shd w:val="clear" w:color="auto" w:fill="auto"/>
          </w:tcPr>
          <w:p w:rsidR="004049C7" w:rsidRPr="00372CB9" w:rsidRDefault="004049C7" w:rsidP="00CC0D6E">
            <w:pPr>
              <w:spacing w:after="0" w:line="240" w:lineRule="auto"/>
              <w:rPr>
                <w:rFonts w:ascii="Times New Roman" w:hAnsi="Times New Roman"/>
                <w:b/>
                <w:i/>
                <w:sz w:val="24"/>
                <w:szCs w:val="24"/>
                <w:lang w:eastAsia="ru-RU"/>
              </w:rPr>
            </w:pPr>
            <w:r w:rsidRPr="00372CB9">
              <w:rPr>
                <w:rFonts w:ascii="Times New Roman" w:hAnsi="Times New Roman"/>
                <w:b/>
                <w:i/>
                <w:sz w:val="24"/>
                <w:szCs w:val="24"/>
                <w:lang w:eastAsia="ru-RU"/>
              </w:rPr>
              <w:t>Активные методы</w:t>
            </w:r>
          </w:p>
        </w:tc>
        <w:tc>
          <w:tcPr>
            <w:tcW w:w="3759"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293" w:type="dxa"/>
            <w:shd w:val="clear" w:color="auto" w:fill="auto"/>
          </w:tcPr>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4049C7" w:rsidRPr="00415020" w:rsidRDefault="004049C7" w:rsidP="00CC0D6E">
            <w:pPr>
              <w:shd w:val="clear" w:color="auto" w:fill="FFFFFF"/>
              <w:spacing w:after="0" w:line="240" w:lineRule="auto"/>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3778F4" w:rsidP="004049C7">
      <w:pPr>
        <w:jc w:val="cente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21" o:spid="_x0000_s1047" style="position:absolute;left:0;text-align:left;margin-left:-41.4pt;margin-top:6.3pt;width:508.6pt;height:190.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" fillcolor="#fff2cc" strokecolor="#d9d9d9" strokeweight="15pt">
            <v:stroke opacity="32896f" linestyle="thinThick" joinstyle="bevel"/>
            <v:path arrowok="t"/>
            <v:textbox>
              <w:txbxContent>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r w:rsidRPr="00D318D6">
                    <w:rPr>
                      <w:rFonts w:ascii="Times New Roman" w:eastAsia="Times New Roman" w:hAnsi="Times New Roman"/>
                      <w:b/>
                      <w:sz w:val="32"/>
                      <w:szCs w:val="32"/>
                      <w:lang w:val="en-US" w:eastAsia="ru-RU"/>
                    </w:rPr>
                    <w:t>II</w:t>
                  </w:r>
                  <w:r w:rsidRPr="00D318D6">
                    <w:rPr>
                      <w:rFonts w:ascii="Times New Roman" w:eastAsia="Times New Roman" w:hAnsi="Times New Roman"/>
                      <w:b/>
                      <w:sz w:val="32"/>
                      <w:szCs w:val="32"/>
                      <w:lang w:eastAsia="ru-RU"/>
                    </w:rPr>
                    <w:t>. СОДЕРЖАТЕЛЬНЫЙ РАЗДЕЛ ПРОГРАММЫ</w:t>
                  </w:r>
                </w:p>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p>
                <w:p w:rsidR="00316A27" w:rsidRPr="000B7F0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28"/>
                      <w:szCs w:val="28"/>
                      <w:lang w:eastAsia="ru-RU"/>
                    </w:rPr>
                  </w:pPr>
                  <w:r w:rsidRPr="000B7F0B">
                    <w:rPr>
                      <w:rFonts w:ascii="Times New Roman" w:eastAsia="Times New Roman" w:hAnsi="Times New Roman"/>
                      <w:sz w:val="28"/>
                      <w:szCs w:val="28"/>
                      <w:lang w:eastAsia="ru-RU"/>
                    </w:rPr>
                    <w:t xml:space="preserve">-  </w:t>
                  </w:r>
                  <w:r w:rsidRPr="000B7F0B">
                    <w:rPr>
                      <w:rFonts w:ascii="Times New Roman" w:eastAsia="Times New Roman" w:hAnsi="Times New Roman"/>
                      <w:b/>
                      <w:sz w:val="28"/>
                      <w:szCs w:val="28"/>
                      <w:lang w:eastAsia="ru-RU"/>
                    </w:rPr>
                    <w:t>Система воспитательно-образовательной работы</w:t>
                  </w:r>
                </w:p>
                <w:p w:rsidR="00316A27" w:rsidRPr="000B7F0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28"/>
                      <w:szCs w:val="28"/>
                      <w:lang w:eastAsia="ru-RU"/>
                    </w:rPr>
                  </w:pPr>
                  <w:r w:rsidRPr="000B7F0B">
                    <w:rPr>
                      <w:rFonts w:ascii="Times New Roman" w:eastAsia="Times New Roman" w:hAnsi="Times New Roman"/>
                      <w:b/>
                      <w:sz w:val="28"/>
                      <w:szCs w:val="28"/>
                      <w:lang w:eastAsia="ru-RU"/>
                    </w:rPr>
                    <w:t>по пяти образовательным областям</w:t>
                  </w:r>
                </w:p>
                <w:p w:rsidR="00316A27" w:rsidRPr="000B7F0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28"/>
                      <w:szCs w:val="28"/>
                      <w:lang w:eastAsia="ru-RU"/>
                    </w:rPr>
                  </w:pPr>
                </w:p>
                <w:p w:rsidR="00316A27" w:rsidRPr="000B7F0B" w:rsidRDefault="00316A27" w:rsidP="004049C7">
                  <w:pPr>
                    <w:spacing w:after="0" w:line="278" w:lineRule="exact"/>
                    <w:ind w:right="20" w:firstLine="400"/>
                    <w:jc w:val="center"/>
                    <w:rPr>
                      <w:rFonts w:ascii="Times New Roman" w:eastAsia="Times New Roman" w:hAnsi="Times New Roman"/>
                      <w:b/>
                      <w:sz w:val="28"/>
                      <w:szCs w:val="28"/>
                    </w:rPr>
                  </w:pPr>
                  <w:r w:rsidRPr="000B7F0B">
                    <w:rPr>
                      <w:rFonts w:ascii="Times New Roman" w:eastAsia="Times New Roman" w:hAnsi="Times New Roman"/>
                      <w:b/>
                      <w:sz w:val="28"/>
                      <w:szCs w:val="28"/>
                    </w:rPr>
                    <w:t>- Система работы взаимодействия с семьями воспитанников</w:t>
                  </w:r>
                </w:p>
                <w:p w:rsidR="00316A27" w:rsidRPr="000B7F0B" w:rsidRDefault="00316A27" w:rsidP="004049C7">
                  <w:pPr>
                    <w:spacing w:after="0" w:line="278" w:lineRule="exact"/>
                    <w:ind w:right="20" w:firstLine="400"/>
                    <w:jc w:val="center"/>
                    <w:rPr>
                      <w:rFonts w:ascii="Times New Roman" w:eastAsia="Times New Roman" w:hAnsi="Times New Roman"/>
                      <w:b/>
                      <w:sz w:val="28"/>
                      <w:szCs w:val="28"/>
                    </w:rPr>
                  </w:pPr>
                </w:p>
                <w:p w:rsidR="00316A27" w:rsidRPr="000B7F0B" w:rsidRDefault="00316A27" w:rsidP="004049C7">
                  <w:pPr>
                    <w:tabs>
                      <w:tab w:val="left" w:pos="1308"/>
                    </w:tabs>
                    <w:spacing w:after="0" w:line="278" w:lineRule="exact"/>
                    <w:ind w:right="20" w:firstLine="400"/>
                    <w:jc w:val="center"/>
                    <w:rPr>
                      <w:rFonts w:ascii="Times New Roman" w:eastAsia="Times New Roman" w:hAnsi="Times New Roman"/>
                      <w:sz w:val="28"/>
                      <w:szCs w:val="28"/>
                      <w:shd w:val="clear" w:color="auto" w:fill="FFFFFF"/>
                    </w:rPr>
                  </w:pPr>
                  <w:r w:rsidRPr="000B7F0B">
                    <w:rPr>
                      <w:rFonts w:ascii="Times New Roman" w:eastAsia="Times New Roman" w:hAnsi="Times New Roman"/>
                      <w:b/>
                      <w:sz w:val="28"/>
                      <w:szCs w:val="28"/>
                    </w:rPr>
                    <w:t>- Работа с социумом</w:t>
                  </w:r>
                </w:p>
                <w:p w:rsidR="00316A27" w:rsidRDefault="00316A27" w:rsidP="004049C7">
                  <w:pPr>
                    <w:jc w:val="center"/>
                  </w:pPr>
                </w:p>
              </w:txbxContent>
            </v:textbox>
            <w10:wrap anchorx="margin"/>
          </v:roundrect>
        </w:pict>
      </w: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sectPr w:rsidR="004049C7" w:rsidSect="00CC0D6E">
          <w:footerReference w:type="default" r:id="rId9"/>
          <w:pgSz w:w="11906" w:h="16838"/>
          <w:pgMar w:top="1134" w:right="850" w:bottom="1134" w:left="1701" w:header="708" w:footer="708" w:gutter="0"/>
          <w:cols w:space="708"/>
          <w:docGrid w:linePitch="360"/>
        </w:sectPr>
      </w:pPr>
    </w:p>
    <w:p w:rsidR="004049C7" w:rsidRPr="00D318D6" w:rsidRDefault="004049C7" w:rsidP="004049C7">
      <w:pPr>
        <w:rPr>
          <w:rFonts w:ascii="Times New Roman" w:hAnsi="Times New Roman"/>
          <w:sz w:val="24"/>
          <w:szCs w:val="24"/>
        </w:rPr>
      </w:pPr>
    </w:p>
    <w:p w:rsidR="004049C7" w:rsidRPr="00D318D6" w:rsidRDefault="003778F4" w:rsidP="004049C7">
      <w:pPr>
        <w:rPr>
          <w:rFonts w:ascii="Times New Roman" w:hAnsi="Times New Roman"/>
          <w:sz w:val="24"/>
          <w:szCs w:val="24"/>
        </w:rPr>
      </w:pPr>
      <w:r>
        <w:rPr>
          <w:rFonts w:ascii="Times New Roman" w:hAnsi="Times New Roman"/>
          <w:noProof/>
          <w:sz w:val="24"/>
          <w:szCs w:val="24"/>
          <w:lang w:eastAsia="ru-RU"/>
        </w:rPr>
        <w:lastRenderedPageBreak/>
        <w:pict>
          <v:roundrect id="Скругленный прямоугольник 25" o:spid="_x0000_s1048" style="position:absolute;margin-left:15.65pt;margin-top:18pt;width:425.2pt;height:69.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" fillcolor="#dbe5f1 [660]" strokecolor="#d9d9d9" strokeweight="15pt">
            <v:stroke opacity="32896f" linestyle="thinThick" joinstyle="bevel"/>
            <v:path arrowok="t"/>
            <v:textbox>
              <w:txbxContent>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sz w:val="32"/>
                      <w:szCs w:val="32"/>
                      <w:lang w:eastAsia="ru-RU"/>
                    </w:rPr>
                  </w:pPr>
                  <w:r w:rsidRPr="00D318D6">
                    <w:rPr>
                      <w:rFonts w:ascii="Times New Roman" w:eastAsia="Times New Roman" w:hAnsi="Times New Roman"/>
                      <w:sz w:val="32"/>
                      <w:szCs w:val="32"/>
                      <w:lang w:eastAsia="ru-RU"/>
                    </w:rPr>
                    <w:t>ОБРАЗОВАТЕЛЬНАЯ ОБЛАСТЬ</w:t>
                  </w:r>
                </w:p>
                <w:p w:rsidR="00316A27" w:rsidRPr="00D318D6" w:rsidRDefault="00316A27" w:rsidP="004049C7">
                  <w:pPr>
                    <w:spacing w:after="0" w:line="240" w:lineRule="auto"/>
                    <w:jc w:val="center"/>
                    <w:rPr>
                      <w:rFonts w:ascii="Times New Roman" w:hAnsi="Times New Roman"/>
                      <w:sz w:val="24"/>
                      <w:szCs w:val="24"/>
                    </w:rPr>
                  </w:pPr>
                  <w:r w:rsidRPr="00D318D6">
                    <w:rPr>
                      <w:rFonts w:ascii="Times New Roman" w:eastAsia="Times New Roman" w:hAnsi="Times New Roman"/>
                      <w:b/>
                      <w:sz w:val="32"/>
                      <w:szCs w:val="32"/>
                      <w:lang w:eastAsia="ru-RU"/>
                    </w:rPr>
                    <w:t>«Физическое развитие»</w:t>
                  </w:r>
                  <w:r>
                    <w:rPr>
                      <w:rFonts w:ascii="Times New Roman" w:eastAsia="Times New Roman" w:hAnsi="Times New Roman"/>
                      <w:b/>
                      <w:sz w:val="32"/>
                      <w:szCs w:val="32"/>
                      <w:vertAlign w:val="superscript"/>
                      <w:lang w:eastAsia="ru-RU"/>
                    </w:rPr>
                    <w:t>4</w:t>
                  </w:r>
                </w:p>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3778F4" w:rsidP="004049C7">
      <w:pPr>
        <w:spacing w:after="160" w:line="259" w:lineRule="auto"/>
        <w:rPr>
          <w:rFonts w:ascii="Times New Roman" w:hAnsi="Times New Roman"/>
          <w:sz w:val="24"/>
          <w:szCs w:val="24"/>
        </w:rPr>
      </w:pPr>
      <w:r>
        <w:rPr>
          <w:rFonts w:ascii="Times New Roman" w:hAnsi="Times New Roman"/>
          <w:noProof/>
          <w:sz w:val="24"/>
          <w:szCs w:val="24"/>
          <w:lang w:eastAsia="ru-RU"/>
        </w:rPr>
        <w:pict>
          <v:roundrect id="Скругленный прямоугольник 20" o:spid="_x0000_s1049" style="position:absolute;margin-left:65.5pt;margin-top:3pt;width:338.65pt;height:47.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" fillcolor="#dbe5f1 [660]" strokecolor="#d9d9d9" strokeweight="15pt">
            <v:stroke opacity="32896f" linestyle="thinThick" joinstyle="bevel"/>
            <v:path arrowok="t"/>
            <v:textbox>
              <w:txbxContent>
                <w:p w:rsidR="00316A27" w:rsidRPr="00D403D5" w:rsidRDefault="00316A27" w:rsidP="004049C7">
                  <w:pPr>
                    <w:tabs>
                      <w:tab w:val="left" w:pos="8789"/>
                      <w:tab w:val="left" w:pos="9214"/>
                      <w:tab w:val="left" w:pos="9639"/>
                    </w:tabs>
                    <w:autoSpaceDE w:val="0"/>
                    <w:autoSpaceDN w:val="0"/>
                    <w:adjustRightInd w:val="0"/>
                    <w:rPr>
                      <w:rFonts w:ascii="Times New Roman" w:hAnsi="Times New Roman"/>
                      <w:sz w:val="36"/>
                      <w:szCs w:val="36"/>
                    </w:rPr>
                  </w:pPr>
                  <w:r w:rsidRPr="00D403D5">
                    <w:rPr>
                      <w:rFonts w:ascii="Times New Roman" w:hAnsi="Times New Roman"/>
                      <w:b/>
                      <w:bCs/>
                      <w:color w:val="000000"/>
                      <w:sz w:val="28"/>
                      <w:szCs w:val="28"/>
                    </w:rPr>
                    <w:t>Цель:</w:t>
                  </w:r>
                  <w:r w:rsidRPr="00D403D5">
                    <w:rPr>
                      <w:rFonts w:ascii="Times New Roman" w:hAnsi="Times New Roman"/>
                      <w:b/>
                      <w:bCs/>
                      <w:i/>
                      <w:iCs/>
                      <w:color w:val="000000"/>
                      <w:sz w:val="28"/>
                      <w:szCs w:val="28"/>
                    </w:rPr>
                    <w:t>гармоничное физическое развитие детей</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r>
        <w:rPr>
          <w:rFonts w:ascii="Times New Roman" w:hAnsi="Times New Roman"/>
          <w:sz w:val="24"/>
          <w:szCs w:val="24"/>
        </w:rPr>
        <w:t>______________________________</w:t>
      </w:r>
    </w:p>
    <w:p w:rsidR="004049C7" w:rsidRPr="00E5123A" w:rsidRDefault="004049C7" w:rsidP="004049C7">
      <w:pPr>
        <w:pStyle w:val="ac"/>
      </w:pPr>
      <w:r>
        <w:rPr>
          <w:rStyle w:val="ae"/>
        </w:rPr>
        <w:t>4</w:t>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Т.С.Комарова, Н.А.Васильева.  Образовательная область «Физическое развитие». – М.: МОЗАИКА – СИНТЕЗ, 2014 г.</w:t>
      </w:r>
    </w:p>
    <w:p w:rsidR="004049C7" w:rsidRDefault="004049C7" w:rsidP="004049C7">
      <w:pPr>
        <w:spacing w:after="160" w:line="259" w:lineRule="auto"/>
        <w:rPr>
          <w:rFonts w:ascii="Times New Roman" w:hAnsi="Times New Roman"/>
          <w:sz w:val="24"/>
          <w:szCs w:val="24"/>
        </w:rPr>
      </w:pPr>
    </w:p>
    <w:p w:rsidR="004049C7" w:rsidRDefault="003778F4" w:rsidP="004049C7">
      <w:pPr>
        <w:spacing w:after="160" w:line="259" w:lineRule="auto"/>
        <w:rPr>
          <w:rFonts w:ascii="Times New Roman" w:hAnsi="Times New Roman"/>
          <w:sz w:val="24"/>
          <w:szCs w:val="24"/>
        </w:rPr>
      </w:pPr>
      <w:r>
        <w:rPr>
          <w:rFonts w:ascii="Times New Roman" w:hAnsi="Times New Roman"/>
          <w:noProof/>
          <w:sz w:val="24"/>
          <w:szCs w:val="24"/>
          <w:lang w:eastAsia="ru-RU"/>
        </w:rPr>
        <w:lastRenderedPageBreak/>
        <w:pict>
          <v:roundrect id="Скругленный прямоугольник 19" o:spid="_x0000_s1050" style="position:absolute;margin-left:12pt;margin-top:6.9pt;width:484.9pt;height:284.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" fillcolor="window" strokecolor="#dbe5f1 [660]" strokeweight="15pt">
            <v:stroke opacity="32896f" linestyle="thinThick" joinstyle="bevel"/>
            <v:path arrowok="t"/>
            <v:textbox>
              <w:txbxContent>
                <w:p w:rsidR="00316A27" w:rsidRPr="00D403D5" w:rsidRDefault="00316A27" w:rsidP="004049C7">
                  <w:pPr>
                    <w:autoSpaceDE w:val="0"/>
                    <w:autoSpaceDN w:val="0"/>
                    <w:adjustRightInd w:val="0"/>
                    <w:spacing w:after="0" w:line="240" w:lineRule="auto"/>
                    <w:jc w:val="center"/>
                    <w:rPr>
                      <w:rFonts w:ascii="Times New Roman" w:hAnsi="Times New Roman"/>
                      <w:b/>
                      <w:bCs/>
                      <w:color w:val="000000"/>
                      <w:sz w:val="28"/>
                      <w:szCs w:val="28"/>
                    </w:rPr>
                  </w:pPr>
                  <w:r w:rsidRPr="00D403D5">
                    <w:rPr>
                      <w:rFonts w:ascii="Times New Roman" w:hAnsi="Times New Roman"/>
                      <w:b/>
                      <w:bCs/>
                      <w:color w:val="000000"/>
                      <w:sz w:val="28"/>
                      <w:szCs w:val="28"/>
                    </w:rPr>
                    <w:t>Задачи физического развития</w:t>
                  </w:r>
                </w:p>
                <w:p w:rsidR="00316A27" w:rsidRPr="00D403D5" w:rsidRDefault="00316A27" w:rsidP="004049C7">
                  <w:pPr>
                    <w:autoSpaceDE w:val="0"/>
                    <w:autoSpaceDN w:val="0"/>
                    <w:adjustRightInd w:val="0"/>
                    <w:spacing w:after="0" w:line="240" w:lineRule="auto"/>
                    <w:jc w:val="center"/>
                    <w:rPr>
                      <w:rFonts w:ascii="Times New Roman" w:hAnsi="Times New Roman"/>
                      <w:b/>
                      <w:bCs/>
                      <w:color w:val="000000"/>
                      <w:sz w:val="28"/>
                      <w:szCs w:val="28"/>
                    </w:rPr>
                  </w:pPr>
                  <w:r w:rsidRPr="00D403D5">
                    <w:rPr>
                      <w:rFonts w:ascii="Times New Roman" w:hAnsi="Times New Roman"/>
                      <w:b/>
                      <w:bCs/>
                      <w:color w:val="000000"/>
                      <w:sz w:val="28"/>
                      <w:szCs w:val="28"/>
                    </w:rPr>
                    <w:t>в соответствии с ФГОС дошкольного образования</w:t>
                  </w:r>
                </w:p>
                <w:p w:rsidR="00316A27" w:rsidRPr="00D403D5" w:rsidRDefault="00316A27" w:rsidP="004049C7">
                  <w:pPr>
                    <w:autoSpaceDE w:val="0"/>
                    <w:autoSpaceDN w:val="0"/>
                    <w:adjustRightInd w:val="0"/>
                    <w:spacing w:after="0" w:line="360" w:lineRule="auto"/>
                    <w:jc w:val="center"/>
                    <w:rPr>
                      <w:rFonts w:ascii="Times New Roman" w:hAnsi="Times New Roman"/>
                      <w:bCs/>
                      <w:i/>
                      <w:color w:val="000000"/>
                    </w:rPr>
                  </w:pPr>
                  <w:r w:rsidRPr="00D403D5">
                    <w:rPr>
                      <w:rFonts w:ascii="Times New Roman" w:hAnsi="Times New Roman"/>
                      <w:bCs/>
                      <w:i/>
                      <w:color w:val="000000"/>
                    </w:rPr>
                    <w:t>(ФГОС дошкольного образования п.2.6)</w:t>
                  </w:r>
                </w:p>
                <w:p w:rsidR="00316A27" w:rsidRPr="00D32C73" w:rsidRDefault="00316A27" w:rsidP="004049C7">
                  <w:pPr>
                    <w:numPr>
                      <w:ilvl w:val="0"/>
                      <w:numId w:val="7"/>
                    </w:num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 xml:space="preserve">Приобретение опыта в следующих видах деятельности детей: </w:t>
                  </w:r>
                </w:p>
                <w:p w:rsidR="00316A27" w:rsidRPr="00D32C73" w:rsidRDefault="00316A27" w:rsidP="004049C7">
                  <w:p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 двигательной, направленной на развитие координации и гибкости;</w:t>
                  </w:r>
                </w:p>
                <w:p w:rsidR="00316A27" w:rsidRPr="00D32C73" w:rsidRDefault="00316A27" w:rsidP="004049C7">
                  <w:p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316A27" w:rsidRPr="00D32C73" w:rsidRDefault="00316A27" w:rsidP="004049C7">
                  <w:p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 xml:space="preserve">- связанных с правильным, не </w:t>
                  </w:r>
                  <w:proofErr w:type="gramStart"/>
                  <w:r w:rsidRPr="00D32C73">
                    <w:rPr>
                      <w:rFonts w:ascii="Times New Roman" w:hAnsi="Times New Roman"/>
                      <w:bCs/>
                      <w:color w:val="000000"/>
                      <w:sz w:val="24"/>
                      <w:szCs w:val="24"/>
                    </w:rPr>
                    <w:t>наносящем</w:t>
                  </w:r>
                  <w:proofErr w:type="gramEnd"/>
                  <w:r w:rsidRPr="00D32C73">
                    <w:rPr>
                      <w:rFonts w:ascii="Times New Roman" w:hAnsi="Times New Roman"/>
                      <w:bCs/>
                      <w:color w:val="000000"/>
                      <w:sz w:val="24"/>
                      <w:szCs w:val="24"/>
                    </w:rPr>
                    <w:t xml:space="preserve"> ущерба организму, выполнением основных движений (ходьба, мягкие прыжки, повороты в обе стороны).</w:t>
                  </w:r>
                </w:p>
                <w:p w:rsidR="00316A27" w:rsidRPr="00D32C73" w:rsidRDefault="00316A27" w:rsidP="004049C7">
                  <w:pPr>
                    <w:numPr>
                      <w:ilvl w:val="0"/>
                      <w:numId w:val="6"/>
                    </w:num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Формирование начальных представлений о некоторых видах спорта, овладение подвижными играми с правилами.</w:t>
                  </w:r>
                </w:p>
                <w:p w:rsidR="00316A27" w:rsidRPr="00D32C73" w:rsidRDefault="00316A27" w:rsidP="004049C7">
                  <w:pPr>
                    <w:numPr>
                      <w:ilvl w:val="0"/>
                      <w:numId w:val="6"/>
                    </w:num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 xml:space="preserve">Становление целенаправленности и </w:t>
                  </w:r>
                  <w:proofErr w:type="spellStart"/>
                  <w:r w:rsidRPr="00D32C73">
                    <w:rPr>
                      <w:rFonts w:ascii="Times New Roman" w:hAnsi="Times New Roman"/>
                      <w:bCs/>
                      <w:color w:val="000000"/>
                      <w:sz w:val="24"/>
                      <w:szCs w:val="24"/>
                    </w:rPr>
                    <w:t>саморегуляции</w:t>
                  </w:r>
                  <w:proofErr w:type="spellEnd"/>
                  <w:r w:rsidRPr="00D32C73">
                    <w:rPr>
                      <w:rFonts w:ascii="Times New Roman" w:hAnsi="Times New Roman"/>
                      <w:bCs/>
                      <w:color w:val="000000"/>
                      <w:sz w:val="24"/>
                      <w:szCs w:val="24"/>
                    </w:rPr>
                    <w:t xml:space="preserve"> в двигательной сфере. </w:t>
                  </w:r>
                </w:p>
                <w:p w:rsidR="00316A27" w:rsidRPr="00D32C73" w:rsidRDefault="00316A27" w:rsidP="004049C7">
                  <w:pPr>
                    <w:numPr>
                      <w:ilvl w:val="0"/>
                      <w:numId w:val="6"/>
                    </w:numPr>
                    <w:autoSpaceDE w:val="0"/>
                    <w:autoSpaceDN w:val="0"/>
                    <w:adjustRightInd w:val="0"/>
                    <w:spacing w:after="0" w:line="240" w:lineRule="auto"/>
                    <w:jc w:val="both"/>
                    <w:rPr>
                      <w:rFonts w:ascii="Times New Roman" w:hAnsi="Times New Roman"/>
                      <w:bCs/>
                      <w:color w:val="000000"/>
                      <w:sz w:val="24"/>
                      <w:szCs w:val="24"/>
                    </w:rPr>
                  </w:pPr>
                  <w:r w:rsidRPr="00D32C73">
                    <w:rPr>
                      <w:rFonts w:ascii="Times New Roman" w:hAnsi="Times New Roman"/>
                      <w:bCs/>
                      <w:color w:val="000000"/>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spacing w:after="160" w:line="259" w:lineRule="auto"/>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autoSpaceDE w:val="0"/>
        <w:autoSpaceDN w:val="0"/>
        <w:adjustRightInd w:val="0"/>
        <w:rPr>
          <w:b/>
          <w:bCs/>
          <w:color w:val="4F6228"/>
          <w:sz w:val="32"/>
          <w:szCs w:val="32"/>
        </w:rPr>
      </w:pPr>
    </w:p>
    <w:p w:rsidR="004049C7" w:rsidRPr="00D403D5" w:rsidRDefault="004049C7" w:rsidP="004049C7">
      <w:pPr>
        <w:autoSpaceDE w:val="0"/>
        <w:autoSpaceDN w:val="0"/>
        <w:adjustRightInd w:val="0"/>
        <w:jc w:val="center"/>
        <w:rPr>
          <w:rFonts w:ascii="Times New Roman" w:hAnsi="Times New Roman"/>
          <w:b/>
          <w:bCs/>
          <w:color w:val="4F6228"/>
          <w:sz w:val="32"/>
          <w:szCs w:val="32"/>
        </w:rPr>
      </w:pPr>
      <w:r w:rsidRPr="00D403D5">
        <w:rPr>
          <w:rFonts w:ascii="Times New Roman" w:hAnsi="Times New Roman"/>
          <w:b/>
          <w:bCs/>
          <w:color w:val="4F6228"/>
          <w:sz w:val="32"/>
          <w:szCs w:val="32"/>
        </w:rPr>
        <w:t>ВАРИАТИВНАЯ ЧАСТЬ</w:t>
      </w:r>
    </w:p>
    <w:p w:rsidR="004049C7" w:rsidRPr="00352C2E" w:rsidRDefault="003778F4" w:rsidP="004049C7">
      <w:pP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18" o:spid="_x0000_s1051" style="position:absolute;margin-left:12pt;margin-top:7.35pt;width:465.7pt;height:23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" fillcolor="window" strokecolor="#92d050" strokeweight="15pt">
            <v:stroke opacity="32896f" linestyle="thinThick" joinstyle="bevel"/>
            <v:path arrowok="t"/>
            <v:textbox>
              <w:txbxContent>
                <w:p w:rsidR="00316A27" w:rsidRPr="00D403D5" w:rsidRDefault="00316A27" w:rsidP="004049C7">
                  <w:pPr>
                    <w:autoSpaceDE w:val="0"/>
                    <w:autoSpaceDN w:val="0"/>
                    <w:adjustRightInd w:val="0"/>
                    <w:spacing w:after="0" w:line="240" w:lineRule="auto"/>
                    <w:jc w:val="center"/>
                    <w:rPr>
                      <w:rFonts w:ascii="Times New Roman" w:hAnsi="Times New Roman"/>
                      <w:b/>
                      <w:bCs/>
                      <w:color w:val="000000"/>
                      <w:sz w:val="28"/>
                      <w:szCs w:val="28"/>
                    </w:rPr>
                  </w:pPr>
                  <w:r w:rsidRPr="00D403D5">
                    <w:rPr>
                      <w:rFonts w:ascii="Times New Roman" w:hAnsi="Times New Roman"/>
                      <w:b/>
                      <w:bCs/>
                      <w:color w:val="000000"/>
                      <w:sz w:val="28"/>
                      <w:szCs w:val="28"/>
                    </w:rPr>
                    <w:t xml:space="preserve">Задачи образовательной области «Физическое развитие» </w:t>
                  </w:r>
                </w:p>
                <w:p w:rsidR="00316A27" w:rsidRPr="00D403D5" w:rsidRDefault="00316A27" w:rsidP="004049C7">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в соответствии с региональным компонентом</w:t>
                  </w:r>
                </w:p>
                <w:p w:rsidR="00316A27" w:rsidRDefault="00316A27" w:rsidP="004049C7">
                  <w:pPr>
                    <w:autoSpaceDE w:val="0"/>
                    <w:autoSpaceDN w:val="0"/>
                    <w:adjustRightInd w:val="0"/>
                    <w:spacing w:after="0" w:line="240" w:lineRule="auto"/>
                    <w:jc w:val="center"/>
                    <w:rPr>
                      <w:bCs/>
                      <w:i/>
                      <w:color w:val="000000"/>
                    </w:rPr>
                  </w:pPr>
                  <w:r w:rsidRPr="00D403D5">
                    <w:rPr>
                      <w:rFonts w:ascii="Times New Roman" w:hAnsi="Times New Roman"/>
                      <w:bCs/>
                      <w:i/>
                      <w:color w:val="000000"/>
                    </w:rPr>
                    <w:t xml:space="preserve">(Региональная программа дошкольного образования, </w:t>
                  </w:r>
                  <w:proofErr w:type="spellStart"/>
                  <w:r w:rsidRPr="00D403D5">
                    <w:rPr>
                      <w:rFonts w:ascii="Times New Roman" w:hAnsi="Times New Roman"/>
                      <w:bCs/>
                      <w:i/>
                      <w:color w:val="000000"/>
                    </w:rPr>
                    <w:t>Р.К.Шаехова</w:t>
                  </w:r>
                  <w:proofErr w:type="spellEnd"/>
                  <w:r>
                    <w:rPr>
                      <w:bCs/>
                      <w:i/>
                      <w:color w:val="000000"/>
                    </w:rPr>
                    <w:t>)</w:t>
                  </w:r>
                </w:p>
                <w:p w:rsidR="00316A27" w:rsidRPr="00C721C8" w:rsidRDefault="00316A27" w:rsidP="004049C7">
                  <w:pPr>
                    <w:autoSpaceDE w:val="0"/>
                    <w:autoSpaceDN w:val="0"/>
                    <w:adjustRightInd w:val="0"/>
                    <w:spacing w:after="0" w:line="240" w:lineRule="auto"/>
                    <w:ind w:firstLine="708"/>
                    <w:rPr>
                      <w:rFonts w:ascii="Times New Roman" w:hAnsi="Times New Roman"/>
                      <w:bCs/>
                      <w:color w:val="000000"/>
                      <w:sz w:val="24"/>
                      <w:szCs w:val="24"/>
                    </w:rPr>
                  </w:pPr>
                  <w:r w:rsidRPr="00C721C8">
                    <w:rPr>
                      <w:rFonts w:ascii="Times New Roman" w:hAnsi="Times New Roman"/>
                      <w:bCs/>
                      <w:color w:val="000000"/>
                      <w:sz w:val="24"/>
                      <w:szCs w:val="24"/>
                    </w:rPr>
                    <w:t xml:space="preserve">Необходимыми условиями в физическом развитии детей с учетом </w:t>
                  </w:r>
                  <w:r>
                    <w:rPr>
                      <w:rFonts w:ascii="Times New Roman" w:hAnsi="Times New Roman"/>
                      <w:bCs/>
                      <w:color w:val="000000"/>
                      <w:sz w:val="24"/>
                      <w:szCs w:val="24"/>
                    </w:rPr>
                    <w:t>р</w:t>
                  </w:r>
                  <w:r w:rsidRPr="00C721C8">
                    <w:rPr>
                      <w:rFonts w:ascii="Times New Roman" w:hAnsi="Times New Roman"/>
                      <w:bCs/>
                      <w:color w:val="000000"/>
                      <w:sz w:val="24"/>
                      <w:szCs w:val="24"/>
                    </w:rPr>
                    <w:t>егиональных климатических и сезонных особенностей являются:</w:t>
                  </w:r>
                </w:p>
                <w:p w:rsidR="00316A27" w:rsidRPr="00C721C8" w:rsidRDefault="00316A27" w:rsidP="004049C7">
                  <w:pPr>
                    <w:autoSpaceDE w:val="0"/>
                    <w:autoSpaceDN w:val="0"/>
                    <w:adjustRightInd w:val="0"/>
                    <w:spacing w:after="0" w:line="240" w:lineRule="auto"/>
                    <w:rPr>
                      <w:rFonts w:ascii="Times New Roman" w:hAnsi="Times New Roman"/>
                      <w:bCs/>
                      <w:color w:val="000000"/>
                      <w:sz w:val="24"/>
                      <w:szCs w:val="24"/>
                    </w:rPr>
                  </w:pPr>
                  <w:r w:rsidRPr="00C721C8">
                    <w:rPr>
                      <w:rFonts w:ascii="Times New Roman" w:hAnsi="Times New Roman"/>
                      <w:bCs/>
                      <w:color w:val="000000"/>
                      <w:sz w:val="24"/>
                      <w:szCs w:val="24"/>
                    </w:rPr>
                    <w:t>-  создание условий в дошкольном образовательном учреждении;</w:t>
                  </w:r>
                </w:p>
                <w:p w:rsidR="00316A27" w:rsidRPr="00C721C8" w:rsidRDefault="00316A27" w:rsidP="004049C7">
                  <w:pPr>
                    <w:autoSpaceDE w:val="0"/>
                    <w:autoSpaceDN w:val="0"/>
                    <w:adjustRightInd w:val="0"/>
                    <w:spacing w:after="0" w:line="240" w:lineRule="auto"/>
                    <w:rPr>
                      <w:rFonts w:ascii="Times New Roman" w:hAnsi="Times New Roman"/>
                      <w:bCs/>
                      <w:color w:val="000000"/>
                      <w:sz w:val="24"/>
                      <w:szCs w:val="24"/>
                    </w:rPr>
                  </w:pPr>
                  <w:proofErr w:type="gramStart"/>
                  <w:r w:rsidRPr="00C721C8">
                    <w:rPr>
                      <w:rFonts w:ascii="Times New Roman" w:hAnsi="Times New Roman"/>
                      <w:bCs/>
                      <w:color w:val="000000"/>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316A27" w:rsidRPr="00C721C8" w:rsidRDefault="00316A27" w:rsidP="004049C7">
                  <w:pPr>
                    <w:autoSpaceDE w:val="0"/>
                    <w:autoSpaceDN w:val="0"/>
                    <w:adjustRightInd w:val="0"/>
                    <w:spacing w:after="0" w:line="240" w:lineRule="auto"/>
                    <w:rPr>
                      <w:rFonts w:ascii="Times New Roman" w:hAnsi="Times New Roman"/>
                      <w:bCs/>
                      <w:color w:val="000000"/>
                      <w:sz w:val="24"/>
                      <w:szCs w:val="24"/>
                    </w:rPr>
                  </w:pPr>
                  <w:r w:rsidRPr="00C721C8">
                    <w:rPr>
                      <w:rFonts w:ascii="Times New Roman" w:hAnsi="Times New Roman"/>
                      <w:bCs/>
                      <w:color w:val="000000"/>
                      <w:sz w:val="24"/>
                      <w:szCs w:val="24"/>
                    </w:rPr>
                    <w:t>- осуществление комплекса профилактических и оздоровительных работ с учетом специ</w:t>
                  </w:r>
                  <w:r w:rsidR="00747B5B">
                    <w:rPr>
                      <w:rFonts w:ascii="Times New Roman" w:hAnsi="Times New Roman"/>
                      <w:bCs/>
                      <w:color w:val="000000"/>
                      <w:sz w:val="24"/>
                      <w:szCs w:val="24"/>
                    </w:rPr>
                    <w:t xml:space="preserve">фики ДОУ </w:t>
                  </w:r>
                  <w:proofErr w:type="spellStart"/>
                  <w:r w:rsidR="00747B5B">
                    <w:rPr>
                      <w:rFonts w:ascii="Times New Roman" w:hAnsi="Times New Roman"/>
                      <w:bCs/>
                      <w:color w:val="000000"/>
                      <w:sz w:val="24"/>
                      <w:szCs w:val="24"/>
                    </w:rPr>
                    <w:t>Кайбицк</w:t>
                  </w:r>
                  <w:r>
                    <w:rPr>
                      <w:rFonts w:ascii="Times New Roman" w:hAnsi="Times New Roman"/>
                      <w:bCs/>
                      <w:color w:val="000000"/>
                      <w:sz w:val="24"/>
                      <w:szCs w:val="24"/>
                    </w:rPr>
                    <w:t>ого</w:t>
                  </w:r>
                  <w:proofErr w:type="spellEnd"/>
                  <w:r>
                    <w:rPr>
                      <w:rFonts w:ascii="Times New Roman" w:hAnsi="Times New Roman"/>
                      <w:bCs/>
                      <w:color w:val="000000"/>
                      <w:sz w:val="24"/>
                      <w:szCs w:val="24"/>
                    </w:rPr>
                    <w:t xml:space="preserve"> района</w:t>
                  </w:r>
                  <w:r w:rsidRPr="00C721C8">
                    <w:rPr>
                      <w:rFonts w:ascii="Times New Roman" w:hAnsi="Times New Roman"/>
                      <w:bCs/>
                      <w:color w:val="000000"/>
                      <w:sz w:val="24"/>
                      <w:szCs w:val="24"/>
                    </w:rPr>
                    <w:t>;</w:t>
                  </w:r>
                </w:p>
                <w:p w:rsidR="00316A27" w:rsidRPr="00C721C8" w:rsidRDefault="00316A27" w:rsidP="004049C7">
                  <w:pPr>
                    <w:autoSpaceDE w:val="0"/>
                    <w:autoSpaceDN w:val="0"/>
                    <w:adjustRightInd w:val="0"/>
                    <w:spacing w:after="0" w:line="240" w:lineRule="auto"/>
                    <w:rPr>
                      <w:rFonts w:ascii="Times New Roman" w:hAnsi="Times New Roman"/>
                      <w:bCs/>
                      <w:color w:val="000000"/>
                      <w:sz w:val="24"/>
                      <w:szCs w:val="24"/>
                    </w:rPr>
                  </w:pPr>
                  <w:r w:rsidRPr="00C721C8">
                    <w:rPr>
                      <w:rFonts w:ascii="Times New Roman" w:hAnsi="Times New Roman"/>
                      <w:bCs/>
                      <w:color w:val="000000"/>
                      <w:sz w:val="24"/>
                      <w:szCs w:val="24"/>
                    </w:rPr>
                    <w:t>- совершенствование физического развития детей через национальные праздники, народные игры.</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352C2E"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tabs>
          <w:tab w:val="left" w:pos="4526"/>
        </w:tabs>
        <w:rPr>
          <w:rFonts w:ascii="Times New Roman" w:hAnsi="Times New Roman"/>
          <w:sz w:val="24"/>
          <w:szCs w:val="24"/>
        </w:rPr>
      </w:pPr>
    </w:p>
    <w:p w:rsidR="004049C7" w:rsidRDefault="004049C7" w:rsidP="004049C7">
      <w:pPr>
        <w:tabs>
          <w:tab w:val="left" w:pos="4526"/>
        </w:tabs>
        <w:rPr>
          <w:rFonts w:ascii="Times New Roman" w:hAnsi="Times New Roman"/>
          <w:sz w:val="24"/>
          <w:szCs w:val="24"/>
        </w:rPr>
      </w:pPr>
    </w:p>
    <w:p w:rsidR="004049C7" w:rsidRDefault="004049C7" w:rsidP="004049C7">
      <w:pPr>
        <w:tabs>
          <w:tab w:val="left" w:pos="4526"/>
        </w:tabs>
        <w:rPr>
          <w:rFonts w:ascii="Times New Roman" w:hAnsi="Times New Roman"/>
          <w:sz w:val="24"/>
          <w:szCs w:val="24"/>
        </w:rPr>
      </w:pPr>
    </w:p>
    <w:p w:rsidR="004049C7" w:rsidRDefault="004049C7" w:rsidP="004049C7">
      <w:pPr>
        <w:tabs>
          <w:tab w:val="left" w:pos="4526"/>
        </w:tabs>
        <w:rPr>
          <w:rFonts w:ascii="Times New Roman" w:hAnsi="Times New Roman"/>
          <w:sz w:val="24"/>
          <w:szCs w:val="24"/>
        </w:rPr>
      </w:pPr>
    </w:p>
    <w:p w:rsidR="004049C7" w:rsidRDefault="004049C7" w:rsidP="004049C7">
      <w:pPr>
        <w:tabs>
          <w:tab w:val="left" w:pos="4526"/>
        </w:tabs>
        <w:rPr>
          <w:rFonts w:ascii="Times New Roman" w:hAnsi="Times New Roman"/>
          <w:sz w:val="24"/>
          <w:szCs w:val="24"/>
        </w:rPr>
      </w:pPr>
    </w:p>
    <w:p w:rsidR="004049C7" w:rsidRDefault="004049C7" w:rsidP="004049C7">
      <w:pPr>
        <w:tabs>
          <w:tab w:val="left" w:pos="4526"/>
        </w:tabs>
        <w:rPr>
          <w:rFonts w:ascii="Times New Roman" w:hAnsi="Times New Roman"/>
          <w:sz w:val="24"/>
          <w:szCs w:val="24"/>
        </w:rPr>
      </w:pPr>
    </w:p>
    <w:p w:rsidR="004049C7" w:rsidRDefault="004049C7" w:rsidP="004049C7">
      <w:pPr>
        <w:autoSpaceDE w:val="0"/>
        <w:autoSpaceDN w:val="0"/>
        <w:adjustRightInd w:val="0"/>
        <w:spacing w:after="0" w:line="240" w:lineRule="auto"/>
        <w:rPr>
          <w:rFonts w:ascii="Times New Roman" w:hAnsi="Times New Roman"/>
          <w:bCs/>
          <w:color w:val="000000"/>
          <w:sz w:val="24"/>
          <w:szCs w:val="24"/>
        </w:rPr>
      </w:pPr>
      <w:r w:rsidRPr="00E50477">
        <w:rPr>
          <w:rFonts w:ascii="Times New Roman" w:hAnsi="Times New Roman"/>
          <w:b/>
          <w:bCs/>
          <w:color w:val="000000"/>
          <w:sz w:val="24"/>
          <w:szCs w:val="24"/>
        </w:rPr>
        <w:t>Программы дополнительного образования:</w:t>
      </w:r>
      <w:r>
        <w:rPr>
          <w:rFonts w:ascii="Times New Roman" w:hAnsi="Times New Roman"/>
          <w:bCs/>
          <w:color w:val="000000"/>
          <w:sz w:val="24"/>
          <w:szCs w:val="24"/>
        </w:rPr>
        <w:t xml:space="preserve"> «Здоровей-ка» </w:t>
      </w:r>
    </w:p>
    <w:p w:rsidR="004049C7" w:rsidRPr="00383C32" w:rsidRDefault="004049C7" w:rsidP="004049C7">
      <w:pPr>
        <w:autoSpaceDE w:val="0"/>
        <w:autoSpaceDN w:val="0"/>
        <w:adjustRightInd w:val="0"/>
        <w:spacing w:after="0" w:line="240" w:lineRule="auto"/>
        <w:rPr>
          <w:rFonts w:ascii="Times New Roman" w:hAnsi="Times New Roman"/>
          <w:bCs/>
          <w:color w:val="000000"/>
          <w:sz w:val="24"/>
          <w:szCs w:val="24"/>
        </w:rPr>
      </w:pPr>
    </w:p>
    <w:p w:rsidR="004049C7" w:rsidRDefault="004049C7" w:rsidP="004049C7">
      <w:pPr>
        <w:tabs>
          <w:tab w:val="left" w:pos="4526"/>
        </w:tabs>
        <w:rPr>
          <w:sz w:val="32"/>
          <w:szCs w:val="32"/>
        </w:rPr>
      </w:pPr>
    </w:p>
    <w:p w:rsidR="004049C7" w:rsidRDefault="004049C7" w:rsidP="004049C7">
      <w:pPr>
        <w:tabs>
          <w:tab w:val="left" w:pos="4526"/>
        </w:tabs>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3778F4" w:rsidP="004049C7">
      <w:pP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17" o:spid="_x0000_s1052" style="position:absolute;margin-left:0;margin-top:24.55pt;width:439.95pt;height:74.3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" fillcolor="#f2dbdb [661]" strokecolor="#d9d9d9" strokeweight="15pt">
            <v:stroke opacity="32896f" linestyle="thinThick" joinstyle="bevel"/>
            <v:path arrowok="t"/>
            <v:textbox>
              <w:txbxContent>
                <w:p w:rsidR="00316A27" w:rsidRPr="00352C2E"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sz w:val="32"/>
                      <w:szCs w:val="32"/>
                      <w:lang w:eastAsia="ru-RU"/>
                    </w:rPr>
                  </w:pPr>
                  <w:r w:rsidRPr="00352C2E">
                    <w:rPr>
                      <w:rFonts w:ascii="Times New Roman" w:eastAsia="Times New Roman" w:hAnsi="Times New Roman"/>
                      <w:sz w:val="32"/>
                      <w:szCs w:val="32"/>
                      <w:lang w:eastAsia="ru-RU"/>
                    </w:rPr>
                    <w:t>ОБРАЗОВАТЕЛЬНАЯ ОБЛАСТЬ</w:t>
                  </w:r>
                </w:p>
                <w:p w:rsidR="00316A27" w:rsidRPr="00352C2E"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r w:rsidRPr="00352C2E">
                    <w:rPr>
                      <w:rFonts w:ascii="Times New Roman" w:eastAsia="Times New Roman" w:hAnsi="Times New Roman"/>
                      <w:b/>
                      <w:sz w:val="32"/>
                      <w:szCs w:val="32"/>
                      <w:lang w:eastAsia="ru-RU"/>
                    </w:rPr>
                    <w:t xml:space="preserve">   «Речевое развитие»</w:t>
                  </w:r>
                  <w:r>
                    <w:rPr>
                      <w:rFonts w:ascii="Times New Roman" w:eastAsia="Times New Roman" w:hAnsi="Times New Roman"/>
                      <w:b/>
                      <w:sz w:val="32"/>
                      <w:szCs w:val="32"/>
                      <w:vertAlign w:val="superscript"/>
                      <w:lang w:eastAsia="ru-RU"/>
                    </w:rPr>
                    <w:t>5</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Pr="00352C2E" w:rsidRDefault="003778F4" w:rsidP="004049C7">
      <w:pPr>
        <w:rPr>
          <w:rFonts w:ascii="Times New Roman" w:hAnsi="Times New Roman"/>
          <w:sz w:val="24"/>
          <w:szCs w:val="24"/>
        </w:rPr>
      </w:pPr>
      <w:r w:rsidRPr="003778F4">
        <w:rPr>
          <w:noProof/>
          <w:lang w:eastAsia="ru-RU"/>
        </w:rPr>
        <w:pict>
          <v:roundrect id="Скругленный прямоугольник 16" o:spid="_x0000_s1053" style="position:absolute;margin-left:41.45pt;margin-top:23.9pt;width:390.85pt;height:90.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" fillcolor="#f2dbdb [661]" strokecolor="#d9d9d9" strokeweight="15pt">
            <v:stroke opacity="32896f" linestyle="thinThick" joinstyle="bevel"/>
            <v:path arrowok="t"/>
            <v:textbox>
              <w:txbxContent>
                <w:p w:rsidR="00316A27" w:rsidRPr="00D403D5"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D403D5">
                    <w:rPr>
                      <w:rFonts w:ascii="Times New Roman" w:eastAsia="Times New Roman" w:hAnsi="Times New Roman"/>
                      <w:b/>
                      <w:bCs/>
                      <w:color w:val="000000"/>
                      <w:sz w:val="28"/>
                      <w:szCs w:val="28"/>
                      <w:lang w:eastAsia="ru-RU"/>
                    </w:rPr>
                    <w:t xml:space="preserve">Цель: </w:t>
                  </w:r>
                </w:p>
                <w:p w:rsidR="00316A27" w:rsidRPr="00D403D5"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D403D5">
                    <w:rPr>
                      <w:rFonts w:ascii="Times New Roman" w:eastAsia="Times New Roman" w:hAnsi="Times New Roman"/>
                      <w:b/>
                      <w:bCs/>
                      <w:i/>
                      <w:color w:val="000000"/>
                      <w:sz w:val="28"/>
                      <w:szCs w:val="28"/>
                      <w:lang w:eastAsia="ru-RU"/>
                    </w:rPr>
                    <w:t>формирование устной речи и навыков речевого общения с окружающими на     основе овладения литературным языком своего народа</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352C2E" w:rsidRDefault="004049C7" w:rsidP="004049C7">
      <w:pPr>
        <w:rPr>
          <w:rFonts w:ascii="Times New Roman" w:hAnsi="Times New Roman"/>
          <w:sz w:val="24"/>
          <w:szCs w:val="24"/>
        </w:rPr>
      </w:pPr>
    </w:p>
    <w:p w:rsidR="004049C7" w:rsidRPr="00352C2E" w:rsidRDefault="004049C7" w:rsidP="004049C7">
      <w:pPr>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p>
    <w:p w:rsidR="004049C7" w:rsidRDefault="004049C7" w:rsidP="004049C7">
      <w:pPr>
        <w:tabs>
          <w:tab w:val="left" w:pos="3956"/>
        </w:tabs>
        <w:rPr>
          <w:rFonts w:ascii="Times New Roman" w:hAnsi="Times New Roman"/>
          <w:sz w:val="24"/>
          <w:szCs w:val="24"/>
        </w:rPr>
      </w:pPr>
      <w:r>
        <w:rPr>
          <w:rFonts w:ascii="Times New Roman" w:hAnsi="Times New Roman"/>
          <w:sz w:val="24"/>
          <w:szCs w:val="24"/>
        </w:rPr>
        <w:t>______________________</w:t>
      </w:r>
    </w:p>
    <w:p w:rsidR="004049C7" w:rsidRPr="000B4F85" w:rsidRDefault="004049C7" w:rsidP="004049C7">
      <w:pPr>
        <w:tabs>
          <w:tab w:val="left" w:pos="3956"/>
        </w:tabs>
        <w:rPr>
          <w:rStyle w:val="c4"/>
          <w:rFonts w:ascii="Times New Roman" w:eastAsia="Times New Roman" w:hAnsi="Times New Roman"/>
          <w:sz w:val="24"/>
          <w:szCs w:val="24"/>
          <w:lang w:eastAsia="ru-RU"/>
        </w:rPr>
      </w:pPr>
      <w:r>
        <w:rPr>
          <w:rFonts w:ascii="Times New Roman" w:eastAsia="Times New Roman" w:hAnsi="Times New Roman"/>
          <w:sz w:val="24"/>
          <w:szCs w:val="24"/>
          <w:vertAlign w:val="superscript"/>
          <w:lang w:eastAsia="ru-RU"/>
        </w:rPr>
        <w:t>5</w:t>
      </w:r>
      <w:r w:rsidRPr="00594AEC">
        <w:rPr>
          <w:rFonts w:ascii="Times New Roman" w:eastAsia="Times New Roman" w:hAnsi="Times New Roman"/>
          <w:sz w:val="20"/>
          <w:szCs w:val="20"/>
          <w:lang w:eastAsia="ru-RU"/>
        </w:rPr>
        <w:t xml:space="preserve">Примерная общеобразовательная программа дошкольного образования «От рождения до школы» / Н.Е. </w:t>
      </w:r>
      <w:proofErr w:type="spellStart"/>
      <w:r w:rsidRPr="00594AEC">
        <w:rPr>
          <w:rFonts w:ascii="Times New Roman" w:eastAsia="Times New Roman" w:hAnsi="Times New Roman"/>
          <w:sz w:val="20"/>
          <w:szCs w:val="20"/>
          <w:lang w:eastAsia="ru-RU"/>
        </w:rPr>
        <w:t>Вераксы</w:t>
      </w:r>
      <w:proofErr w:type="spellEnd"/>
      <w:r w:rsidRPr="00594AEC">
        <w:rPr>
          <w:rFonts w:ascii="Times New Roman" w:eastAsia="Times New Roman" w:hAnsi="Times New Roman"/>
          <w:sz w:val="20"/>
          <w:szCs w:val="20"/>
          <w:lang w:eastAsia="ru-RU"/>
        </w:rPr>
        <w:t>, Т.С.Комарова, Н.А.Васильева.  Образовательная область «</w:t>
      </w:r>
      <w:proofErr w:type="spellStart"/>
      <w:r w:rsidRPr="00594AEC">
        <w:rPr>
          <w:rFonts w:ascii="Times New Roman" w:eastAsia="Times New Roman" w:hAnsi="Times New Roman"/>
          <w:sz w:val="20"/>
          <w:szCs w:val="20"/>
          <w:lang w:eastAsia="ru-RU"/>
        </w:rPr>
        <w:t>Речнвое</w:t>
      </w:r>
      <w:proofErr w:type="spellEnd"/>
      <w:r w:rsidRPr="00594AEC">
        <w:rPr>
          <w:rFonts w:ascii="Times New Roman" w:eastAsia="Times New Roman" w:hAnsi="Times New Roman"/>
          <w:sz w:val="20"/>
          <w:szCs w:val="20"/>
          <w:lang w:eastAsia="ru-RU"/>
        </w:rPr>
        <w:t xml:space="preserve"> развитие». – М.: МОЗАИКА – СИНТЕЗ, 2014 г</w:t>
      </w: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3778F4" w:rsidP="004049C7">
      <w:pPr>
        <w:pStyle w:val="c0"/>
        <w:spacing w:before="0" w:beforeAutospacing="0" w:after="0" w:afterAutospacing="0"/>
        <w:jc w:val="both"/>
        <w:rPr>
          <w:rStyle w:val="c4"/>
          <w:b/>
          <w:bCs/>
          <w:i/>
          <w:iCs/>
          <w:color w:val="000000"/>
          <w:sz w:val="28"/>
          <w:szCs w:val="28"/>
        </w:rPr>
      </w:pPr>
      <w:r w:rsidRPr="003778F4">
        <w:rPr>
          <w:rFonts w:eastAsia="Calibri"/>
          <w:noProof/>
        </w:rPr>
        <w:lastRenderedPageBreak/>
        <w:pict>
          <v:roundrect id="Скругленный прямоугольник 15" o:spid="_x0000_s1054" style="position:absolute;left:0;text-align:left;margin-left:5.95pt;margin-top:15.55pt;width:484.2pt;height:276.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" fillcolor="white [3212]" strokecolor="#f2dbdb [661]" strokeweight="15pt">
            <v:stroke opacity="32896f" linestyle="thinThick" joinstyle="bevel"/>
            <v:textbox>
              <w:txbxContent>
                <w:p w:rsidR="00316A27" w:rsidRPr="00352C2E"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352C2E">
                    <w:rPr>
                      <w:rFonts w:ascii="Times New Roman" w:eastAsia="Times New Roman" w:hAnsi="Times New Roman"/>
                      <w:b/>
                      <w:bCs/>
                      <w:color w:val="000000"/>
                      <w:sz w:val="28"/>
                      <w:szCs w:val="28"/>
                      <w:lang w:eastAsia="ru-RU"/>
                    </w:rPr>
                    <w:t>Задачи речевого развития</w:t>
                  </w:r>
                </w:p>
                <w:p w:rsidR="00316A27" w:rsidRPr="00352C2E"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352C2E">
                    <w:rPr>
                      <w:rFonts w:ascii="Times New Roman" w:eastAsia="Times New Roman" w:hAnsi="Times New Roman"/>
                      <w:b/>
                      <w:bCs/>
                      <w:color w:val="000000"/>
                      <w:sz w:val="28"/>
                      <w:szCs w:val="28"/>
                      <w:lang w:eastAsia="ru-RU"/>
                    </w:rPr>
                    <w:t>в соответствии с ФГОС дошкольного образования</w:t>
                  </w:r>
                </w:p>
                <w:p w:rsidR="00316A27" w:rsidRPr="00352C2E"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352C2E">
                    <w:rPr>
                      <w:rFonts w:ascii="Times New Roman" w:eastAsia="Times New Roman" w:hAnsi="Times New Roman"/>
                      <w:bCs/>
                      <w:i/>
                      <w:color w:val="000000"/>
                      <w:sz w:val="24"/>
                      <w:szCs w:val="24"/>
                      <w:lang w:eastAsia="ru-RU"/>
                    </w:rPr>
                    <w:t>(ФГОС дошкольного образования п.2.6)</w:t>
                  </w:r>
                </w:p>
                <w:p w:rsidR="00316A27" w:rsidRPr="00352C2E" w:rsidRDefault="00316A27" w:rsidP="004049C7">
                  <w:pPr>
                    <w:spacing w:after="0" w:line="278" w:lineRule="exact"/>
                    <w:ind w:right="20"/>
                    <w:jc w:val="both"/>
                    <w:rPr>
                      <w:rFonts w:ascii="Times New Roman" w:eastAsia="Times New Roman" w:hAnsi="Times New Roman"/>
                      <w:sz w:val="24"/>
                      <w:szCs w:val="24"/>
                      <w:lang w:eastAsia="ru-RU"/>
                    </w:rPr>
                  </w:pPr>
                </w:p>
                <w:p w:rsidR="00316A27" w:rsidRPr="00352C2E" w:rsidRDefault="00316A27" w:rsidP="004049C7">
                  <w:pPr>
                    <w:numPr>
                      <w:ilvl w:val="0"/>
                      <w:numId w:val="8"/>
                    </w:numPr>
                    <w:spacing w:after="0" w:line="240" w:lineRule="auto"/>
                    <w:ind w:left="714" w:right="23" w:hanging="357"/>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Речевое развитие включает владение речью как средством общения и культуры.</w:t>
                  </w:r>
                </w:p>
                <w:p w:rsidR="00316A27" w:rsidRPr="00352C2E" w:rsidRDefault="00316A27" w:rsidP="004049C7">
                  <w:pPr>
                    <w:numPr>
                      <w:ilvl w:val="0"/>
                      <w:numId w:val="8"/>
                    </w:numPr>
                    <w:spacing w:after="0" w:line="240" w:lineRule="auto"/>
                    <w:ind w:left="714" w:right="23" w:hanging="357"/>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Обогащение активного словаря.</w:t>
                  </w:r>
                </w:p>
                <w:p w:rsidR="00316A27" w:rsidRPr="00352C2E" w:rsidRDefault="00316A27" w:rsidP="004049C7">
                  <w:pPr>
                    <w:numPr>
                      <w:ilvl w:val="0"/>
                      <w:numId w:val="8"/>
                    </w:numPr>
                    <w:spacing w:after="0" w:line="240" w:lineRule="auto"/>
                    <w:ind w:left="714" w:right="23" w:hanging="357"/>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Развитие связной, грамматичес</w:t>
                  </w:r>
                  <w:r w:rsidRPr="00352C2E">
                    <w:rPr>
                      <w:rFonts w:ascii="Times New Roman" w:eastAsia="Times New Roman" w:hAnsi="Times New Roman"/>
                      <w:sz w:val="24"/>
                      <w:szCs w:val="24"/>
                      <w:lang w:eastAsia="ru-RU"/>
                    </w:rPr>
                    <w:softHyphen/>
                    <w:t>ки правильной диалогической и монологической речи.</w:t>
                  </w:r>
                </w:p>
                <w:p w:rsidR="00316A27" w:rsidRPr="00352C2E" w:rsidRDefault="00316A27" w:rsidP="004049C7">
                  <w:pPr>
                    <w:numPr>
                      <w:ilvl w:val="0"/>
                      <w:numId w:val="8"/>
                    </w:numPr>
                    <w:spacing w:after="0" w:line="240" w:lineRule="auto"/>
                    <w:ind w:left="714" w:right="23" w:hanging="357"/>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Развитие речевого творчества.</w:t>
                  </w:r>
                </w:p>
                <w:p w:rsidR="00316A27" w:rsidRPr="00352C2E" w:rsidRDefault="00316A27" w:rsidP="004049C7">
                  <w:pPr>
                    <w:numPr>
                      <w:ilvl w:val="0"/>
                      <w:numId w:val="8"/>
                    </w:numPr>
                    <w:spacing w:after="0" w:line="240" w:lineRule="auto"/>
                    <w:ind w:left="714" w:right="23" w:hanging="357"/>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Развитие звуковой и интонационной культуры речи, фонемати</w:t>
                  </w:r>
                  <w:r w:rsidRPr="00352C2E">
                    <w:rPr>
                      <w:rFonts w:ascii="Times New Roman" w:eastAsia="Times New Roman" w:hAnsi="Times New Roman"/>
                      <w:sz w:val="24"/>
                      <w:szCs w:val="24"/>
                      <w:lang w:eastAsia="ru-RU"/>
                    </w:rPr>
                    <w:softHyphen/>
                    <w:t xml:space="preserve">ческого слуха. </w:t>
                  </w:r>
                </w:p>
                <w:p w:rsidR="00316A27" w:rsidRPr="00352C2E" w:rsidRDefault="00316A27" w:rsidP="004049C7">
                  <w:pPr>
                    <w:numPr>
                      <w:ilvl w:val="0"/>
                      <w:numId w:val="8"/>
                    </w:numPr>
                    <w:spacing w:after="0" w:line="240" w:lineRule="auto"/>
                    <w:ind w:left="714" w:right="23" w:hanging="357"/>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Знакомство с книжной культурой, детской литературой, по</w:t>
                  </w:r>
                  <w:r w:rsidRPr="00352C2E">
                    <w:rPr>
                      <w:rFonts w:ascii="Times New Roman" w:eastAsia="Times New Roman" w:hAnsi="Times New Roman"/>
                      <w:sz w:val="24"/>
                      <w:szCs w:val="24"/>
                      <w:lang w:eastAsia="ru-RU"/>
                    </w:rPr>
                    <w:softHyphen/>
                    <w:t>нимание на слух текстов различных жанров детской литературы.</w:t>
                  </w:r>
                </w:p>
                <w:p w:rsidR="00316A27" w:rsidRPr="00352C2E" w:rsidRDefault="00316A27" w:rsidP="004049C7">
                  <w:pPr>
                    <w:numPr>
                      <w:ilvl w:val="0"/>
                      <w:numId w:val="8"/>
                    </w:numPr>
                    <w:spacing w:after="0" w:line="278" w:lineRule="exact"/>
                    <w:ind w:right="20"/>
                    <w:jc w:val="both"/>
                    <w:rPr>
                      <w:rFonts w:ascii="Times New Roman" w:eastAsia="Times New Roman" w:hAnsi="Times New Roman"/>
                      <w:sz w:val="24"/>
                      <w:szCs w:val="24"/>
                      <w:lang w:eastAsia="ru-RU"/>
                    </w:rPr>
                  </w:pPr>
                  <w:r w:rsidRPr="00352C2E">
                    <w:rPr>
                      <w:rFonts w:ascii="Times New Roman" w:eastAsia="Times New Roman" w:hAnsi="Times New Roman"/>
                      <w:sz w:val="24"/>
                      <w:szCs w:val="24"/>
                      <w:lang w:eastAsia="ru-RU"/>
                    </w:rPr>
                    <w:t>Формиро</w:t>
                  </w:r>
                  <w:r w:rsidRPr="00352C2E">
                    <w:rPr>
                      <w:rFonts w:ascii="Times New Roman" w:eastAsia="Times New Roman" w:hAnsi="Times New Roman"/>
                      <w:sz w:val="24"/>
                      <w:szCs w:val="24"/>
                      <w:lang w:eastAsia="ru-RU"/>
                    </w:rPr>
                    <w:softHyphen/>
                    <w:t>вание звуковой аналитико-синтетической активности как предпосылки обучения грамоте.</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tabs>
          <w:tab w:val="left" w:pos="8098"/>
        </w:tabs>
        <w:spacing w:before="0" w:beforeAutospacing="0" w:after="0" w:afterAutospacing="0"/>
        <w:jc w:val="both"/>
        <w:rPr>
          <w:rStyle w:val="c4"/>
          <w:b/>
          <w:bCs/>
          <w:i/>
          <w:iCs/>
          <w:color w:val="000000"/>
          <w:sz w:val="28"/>
          <w:szCs w:val="28"/>
        </w:rPr>
      </w:pPr>
      <w:r>
        <w:rPr>
          <w:rStyle w:val="c4"/>
          <w:b/>
          <w:bCs/>
          <w:i/>
          <w:iCs/>
          <w:color w:val="000000"/>
          <w:sz w:val="28"/>
          <w:szCs w:val="28"/>
        </w:rPr>
        <w:tab/>
      </w: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p>
    <w:p w:rsidR="004049C7"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p>
    <w:p w:rsidR="004049C7"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p>
    <w:p w:rsidR="004049C7"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p>
    <w:p w:rsidR="004049C7" w:rsidRPr="008F4FBC"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r w:rsidRPr="008F4FBC">
        <w:rPr>
          <w:rFonts w:ascii="Times New Roman" w:eastAsia="Times New Roman" w:hAnsi="Times New Roman"/>
          <w:b/>
          <w:bCs/>
          <w:color w:val="4F6228"/>
          <w:sz w:val="32"/>
          <w:szCs w:val="32"/>
          <w:lang w:eastAsia="ru-RU"/>
        </w:rPr>
        <w:t xml:space="preserve">ВАРИАТИВНАЯ ЧАСТЬ </w:t>
      </w: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3778F4" w:rsidP="004049C7">
      <w:pPr>
        <w:pStyle w:val="c0"/>
        <w:spacing w:before="0" w:beforeAutospacing="0" w:after="0" w:afterAutospacing="0"/>
        <w:jc w:val="both"/>
        <w:rPr>
          <w:rStyle w:val="c4"/>
          <w:b/>
          <w:bCs/>
          <w:i/>
          <w:iCs/>
          <w:color w:val="000000"/>
          <w:sz w:val="28"/>
          <w:szCs w:val="28"/>
        </w:rPr>
      </w:pPr>
      <w:r w:rsidRPr="003778F4">
        <w:rPr>
          <w:rFonts w:eastAsia="Calibri"/>
          <w:noProof/>
        </w:rPr>
        <w:pict>
          <v:roundrect id="Скругленный прямоугольник 14" o:spid="_x0000_s1055" style="position:absolute;left:0;text-align:left;margin-left:21pt;margin-top:4.95pt;width:463.3pt;height:252.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" fillcolor="white [3212]" strokecolor="#92d050" strokeweight="15pt">
            <v:stroke opacity="32896f" linestyle="thinThick" joinstyle="bevel"/>
            <v:textbox>
              <w:txbxContent>
                <w:p w:rsidR="00316A27" w:rsidRPr="008F4FBC"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8F4FBC">
                    <w:rPr>
                      <w:rFonts w:ascii="Times New Roman" w:eastAsia="Times New Roman" w:hAnsi="Times New Roman"/>
                      <w:b/>
                      <w:bCs/>
                      <w:color w:val="000000"/>
                      <w:sz w:val="28"/>
                      <w:szCs w:val="28"/>
                      <w:lang w:eastAsia="ru-RU"/>
                    </w:rPr>
                    <w:t xml:space="preserve">Задачи образовательной области «Речевое развитие» </w:t>
                  </w:r>
                </w:p>
                <w:p w:rsidR="00316A27" w:rsidRPr="008F4FBC"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8F4FBC">
                    <w:rPr>
                      <w:rFonts w:ascii="Times New Roman" w:eastAsia="Times New Roman" w:hAnsi="Times New Roman"/>
                      <w:b/>
                      <w:bCs/>
                      <w:color w:val="000000"/>
                      <w:sz w:val="28"/>
                      <w:szCs w:val="28"/>
                      <w:lang w:eastAsia="ru-RU"/>
                    </w:rPr>
                    <w:t xml:space="preserve">в соответствии с </w:t>
                  </w:r>
                  <w:r>
                    <w:rPr>
                      <w:rFonts w:ascii="Times New Roman" w:hAnsi="Times New Roman"/>
                      <w:b/>
                      <w:bCs/>
                      <w:color w:val="000000"/>
                      <w:sz w:val="28"/>
                      <w:szCs w:val="28"/>
                    </w:rPr>
                    <w:t>региональным компонентом</w:t>
                  </w:r>
                </w:p>
                <w:p w:rsidR="00316A27"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8F4FBC">
                    <w:rPr>
                      <w:rFonts w:ascii="Times New Roman" w:eastAsia="Times New Roman" w:hAnsi="Times New Roman"/>
                      <w:bCs/>
                      <w:i/>
                      <w:color w:val="000000"/>
                      <w:sz w:val="24"/>
                      <w:szCs w:val="24"/>
                      <w:lang w:eastAsia="ru-RU"/>
                    </w:rPr>
                    <w:t xml:space="preserve">(Региональная программа дошкольного образования, </w:t>
                  </w:r>
                  <w:proofErr w:type="spellStart"/>
                  <w:r w:rsidRPr="008F4FBC">
                    <w:rPr>
                      <w:rFonts w:ascii="Times New Roman" w:eastAsia="Times New Roman" w:hAnsi="Times New Roman"/>
                      <w:bCs/>
                      <w:i/>
                      <w:color w:val="000000"/>
                      <w:sz w:val="24"/>
                      <w:szCs w:val="24"/>
                      <w:lang w:eastAsia="ru-RU"/>
                    </w:rPr>
                    <w:t>Р.К.Шаехова</w:t>
                  </w:r>
                  <w:proofErr w:type="spellEnd"/>
                  <w:r w:rsidRPr="008F4FBC">
                    <w:rPr>
                      <w:rFonts w:ascii="Times New Roman" w:eastAsia="Times New Roman" w:hAnsi="Times New Roman"/>
                      <w:bCs/>
                      <w:i/>
                      <w:color w:val="000000"/>
                      <w:sz w:val="24"/>
                      <w:szCs w:val="24"/>
                      <w:lang w:eastAsia="ru-RU"/>
                    </w:rPr>
                    <w:t>)</w:t>
                  </w:r>
                </w:p>
                <w:p w:rsidR="00316A27" w:rsidRPr="008970FC" w:rsidRDefault="00316A27" w:rsidP="004049C7">
                  <w:pPr>
                    <w:pStyle w:val="Style24"/>
                    <w:widowControl/>
                    <w:ind w:firstLine="567"/>
                    <w:jc w:val="both"/>
                  </w:pPr>
                  <w:r w:rsidRPr="008970FC">
                    <w:t>Использование регионального компонента в направлении, речевого развития ребенка включает:</w:t>
                  </w:r>
                </w:p>
                <w:p w:rsidR="00316A27" w:rsidRPr="008970FC" w:rsidRDefault="00316A27" w:rsidP="004049C7">
                  <w:pPr>
                    <w:pStyle w:val="Style24"/>
                    <w:widowControl/>
                    <w:ind w:firstLine="567"/>
                    <w:jc w:val="both"/>
                  </w:pPr>
                  <w:r w:rsidRPr="008970FC">
                    <w:t>- обучение детей двум государственным языкам (русскому и татарскому) в равных объемах.</w:t>
                  </w:r>
                </w:p>
                <w:p w:rsidR="00316A27" w:rsidRPr="008970FC" w:rsidRDefault="00316A27" w:rsidP="004049C7">
                  <w:pPr>
                    <w:pStyle w:val="Style24"/>
                    <w:ind w:firstLine="567"/>
                    <w:jc w:val="both"/>
                    <w:rPr>
                      <w:rStyle w:val="FontStyle65"/>
                      <w:b w:val="0"/>
                    </w:rPr>
                  </w:pPr>
                  <w:r w:rsidRPr="008970FC">
                    <w:rPr>
                      <w:rStyle w:val="FontStyle65"/>
                    </w:rPr>
                    <w:t>- развити</w:t>
                  </w:r>
                  <w:r>
                    <w:rPr>
                      <w:rStyle w:val="FontStyle65"/>
                    </w:rPr>
                    <w:t>е всех компонентов устной речи</w:t>
                  </w:r>
                  <w:proofErr w:type="gramStart"/>
                  <w:r>
                    <w:rPr>
                      <w:rStyle w:val="FontStyle65"/>
                    </w:rPr>
                    <w:t>.</w:t>
                  </w:r>
                  <w:r w:rsidRPr="008970FC">
                    <w:rPr>
                      <w:rStyle w:val="FontStyle65"/>
                    </w:rPr>
                    <w:t>.</w:t>
                  </w:r>
                  <w:proofErr w:type="gramEnd"/>
                </w:p>
                <w:p w:rsidR="00316A27" w:rsidRDefault="00316A27" w:rsidP="004049C7">
                  <w:pPr>
                    <w:pStyle w:val="Style24"/>
                    <w:widowControl/>
                    <w:ind w:firstLine="567"/>
                    <w:jc w:val="both"/>
                    <w:rPr>
                      <w:rStyle w:val="FontStyle65"/>
                      <w:b w:val="0"/>
                    </w:rPr>
                  </w:pPr>
                  <w:r w:rsidRPr="008970FC">
                    <w:rPr>
                      <w:rStyle w:val="FontStyle65"/>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r>
                    <w:rPr>
                      <w:rStyle w:val="FontStyle65"/>
                    </w:rPr>
                    <w:t>.</w:t>
                  </w:r>
                </w:p>
                <w:p w:rsidR="00316A27" w:rsidRPr="00C721C8" w:rsidRDefault="00316A27" w:rsidP="004049C7">
                  <w:pPr>
                    <w:autoSpaceDE w:val="0"/>
                    <w:autoSpaceDN w:val="0"/>
                    <w:adjustRightInd w:val="0"/>
                    <w:spacing w:after="0" w:line="240" w:lineRule="auto"/>
                    <w:rPr>
                      <w:rFonts w:ascii="Times New Roman" w:eastAsia="Times New Roman" w:hAnsi="Times New Roman"/>
                      <w:bCs/>
                      <w:color w:val="000000"/>
                      <w:sz w:val="24"/>
                      <w:szCs w:val="24"/>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spacing w:after="0" w:line="240" w:lineRule="auto"/>
        <w:jc w:val="both"/>
        <w:rPr>
          <w:rStyle w:val="c4"/>
          <w:rFonts w:ascii="Times New Roman" w:eastAsia="Times New Roman" w:hAnsi="Times New Roman"/>
          <w:b/>
          <w:bCs/>
          <w:i/>
          <w:iCs/>
          <w:color w:val="000000"/>
          <w:sz w:val="28"/>
          <w:szCs w:val="28"/>
          <w:lang w:eastAsia="ru-RU"/>
        </w:rPr>
      </w:pPr>
    </w:p>
    <w:p w:rsidR="004049C7" w:rsidRDefault="004049C7" w:rsidP="004049C7">
      <w:pPr>
        <w:spacing w:after="0" w:line="240" w:lineRule="auto"/>
        <w:jc w:val="both"/>
        <w:rPr>
          <w:rFonts w:ascii="Times New Roman" w:hAnsi="Times New Roman"/>
          <w:sz w:val="24"/>
          <w:szCs w:val="24"/>
        </w:rPr>
      </w:pPr>
    </w:p>
    <w:p w:rsidR="004049C7" w:rsidRPr="008970FC" w:rsidRDefault="004049C7" w:rsidP="004049C7">
      <w:pPr>
        <w:spacing w:after="0" w:line="240" w:lineRule="auto"/>
        <w:rPr>
          <w:rFonts w:ascii="Times New Roman" w:hAnsi="Times New Roman"/>
          <w:b/>
          <w:bCs/>
          <w:sz w:val="24"/>
          <w:szCs w:val="24"/>
        </w:rPr>
      </w:pPr>
      <w:r w:rsidRPr="008970FC">
        <w:rPr>
          <w:rFonts w:ascii="Times New Roman" w:hAnsi="Times New Roman"/>
          <w:b/>
          <w:bCs/>
          <w:sz w:val="24"/>
          <w:szCs w:val="24"/>
        </w:rPr>
        <w:t>Содержание УМК «</w:t>
      </w:r>
      <w:r w:rsidR="005D259F">
        <w:rPr>
          <w:rFonts w:ascii="Times New Roman" w:hAnsi="Times New Roman"/>
          <w:b/>
          <w:bCs/>
          <w:sz w:val="24"/>
          <w:szCs w:val="24"/>
        </w:rPr>
        <w:t>Изучаем русский язык</w:t>
      </w:r>
      <w:r w:rsidRPr="008970FC">
        <w:rPr>
          <w:rFonts w:ascii="Times New Roman" w:hAnsi="Times New Roman"/>
          <w:b/>
          <w:bCs/>
          <w:sz w:val="24"/>
          <w:szCs w:val="24"/>
        </w:rPr>
        <w:t>»</w:t>
      </w:r>
    </w:p>
    <w:p w:rsidR="004049C7" w:rsidRPr="008970FC" w:rsidRDefault="004049C7" w:rsidP="004049C7">
      <w:pPr>
        <w:spacing w:after="0" w:line="240" w:lineRule="auto"/>
        <w:jc w:val="center"/>
        <w:rPr>
          <w:rFonts w:ascii="Times New Roman" w:hAnsi="Times New Roman"/>
          <w:b/>
          <w:bCs/>
          <w:sz w:val="24"/>
          <w:szCs w:val="24"/>
        </w:rPr>
      </w:pPr>
      <w:r w:rsidRPr="008970FC">
        <w:rPr>
          <w:rFonts w:ascii="Times New Roman" w:hAnsi="Times New Roman"/>
          <w:b/>
          <w:bCs/>
          <w:sz w:val="24"/>
          <w:szCs w:val="24"/>
        </w:rPr>
        <w:t xml:space="preserve">(авторы </w:t>
      </w:r>
      <w:proofErr w:type="spellStart"/>
      <w:r w:rsidRPr="008970FC">
        <w:rPr>
          <w:rFonts w:ascii="Times New Roman" w:hAnsi="Times New Roman"/>
          <w:b/>
          <w:bCs/>
          <w:sz w:val="24"/>
          <w:szCs w:val="24"/>
        </w:rPr>
        <w:t>Зарипова</w:t>
      </w:r>
      <w:proofErr w:type="spellEnd"/>
      <w:r w:rsidRPr="008970FC">
        <w:rPr>
          <w:rFonts w:ascii="Times New Roman" w:hAnsi="Times New Roman"/>
          <w:b/>
          <w:bCs/>
          <w:sz w:val="24"/>
          <w:szCs w:val="24"/>
        </w:rPr>
        <w:t xml:space="preserve"> З.М., </w:t>
      </w:r>
      <w:proofErr w:type="spellStart"/>
      <w:r w:rsidRPr="008970FC">
        <w:rPr>
          <w:rFonts w:ascii="Times New Roman" w:hAnsi="Times New Roman"/>
          <w:b/>
          <w:bCs/>
          <w:sz w:val="24"/>
          <w:szCs w:val="24"/>
        </w:rPr>
        <w:t>Кидрячева</w:t>
      </w:r>
      <w:proofErr w:type="spellEnd"/>
      <w:r w:rsidRPr="008970FC">
        <w:rPr>
          <w:rFonts w:ascii="Times New Roman" w:hAnsi="Times New Roman"/>
          <w:b/>
          <w:bCs/>
          <w:sz w:val="24"/>
          <w:szCs w:val="24"/>
        </w:rPr>
        <w:t xml:space="preserve"> Р.Г., Исаева Р.С.)</w:t>
      </w:r>
    </w:p>
    <w:p w:rsidR="004049C7" w:rsidRPr="008970FC" w:rsidRDefault="004049C7" w:rsidP="004049C7">
      <w:pPr>
        <w:spacing w:after="0" w:line="240" w:lineRule="auto"/>
        <w:jc w:val="center"/>
        <w:rPr>
          <w:rFonts w:ascii="Times New Roman" w:hAnsi="Times New Roman"/>
          <w:b/>
          <w:bCs/>
          <w:sz w:val="24"/>
          <w:szCs w:val="24"/>
        </w:rPr>
      </w:pPr>
    </w:p>
    <w:p w:rsidR="004049C7" w:rsidRPr="008B691D" w:rsidRDefault="004049C7" w:rsidP="004049C7">
      <w:pPr>
        <w:spacing w:after="0" w:line="240" w:lineRule="auto"/>
        <w:ind w:firstLine="567"/>
        <w:jc w:val="both"/>
        <w:rPr>
          <w:rFonts w:ascii="Times New Roman" w:hAnsi="Times New Roman"/>
          <w:b/>
          <w:sz w:val="24"/>
          <w:szCs w:val="24"/>
        </w:rPr>
      </w:pPr>
    </w:p>
    <w:p w:rsidR="004049C7" w:rsidRPr="008B691D" w:rsidRDefault="004049C7" w:rsidP="004049C7">
      <w:pPr>
        <w:spacing w:after="0" w:line="240" w:lineRule="auto"/>
        <w:ind w:firstLine="567"/>
        <w:jc w:val="both"/>
        <w:rPr>
          <w:rFonts w:ascii="Times New Roman" w:hAnsi="Times New Roman"/>
          <w:b/>
          <w:sz w:val="24"/>
          <w:szCs w:val="24"/>
        </w:rPr>
      </w:pPr>
    </w:p>
    <w:p w:rsidR="004049C7" w:rsidRPr="008970FC" w:rsidRDefault="004049C7" w:rsidP="004049C7">
      <w:pPr>
        <w:spacing w:after="0" w:line="240" w:lineRule="auto"/>
        <w:ind w:firstLine="567"/>
        <w:jc w:val="both"/>
        <w:rPr>
          <w:rFonts w:ascii="Times New Roman" w:hAnsi="Times New Roman"/>
          <w:b/>
          <w:sz w:val="24"/>
          <w:szCs w:val="24"/>
        </w:rPr>
      </w:pPr>
      <w:r w:rsidRPr="008970FC">
        <w:rPr>
          <w:rFonts w:ascii="Times New Roman" w:hAnsi="Times New Roman"/>
          <w:b/>
          <w:sz w:val="24"/>
          <w:szCs w:val="24"/>
        </w:rPr>
        <w:t>Основные задачи:</w:t>
      </w:r>
    </w:p>
    <w:p w:rsidR="004049C7" w:rsidRPr="008970FC" w:rsidRDefault="004049C7" w:rsidP="004049C7">
      <w:pPr>
        <w:spacing w:after="0" w:line="240" w:lineRule="auto"/>
        <w:jc w:val="both"/>
        <w:rPr>
          <w:rFonts w:ascii="Times New Roman" w:hAnsi="Times New Roman"/>
          <w:sz w:val="24"/>
          <w:szCs w:val="24"/>
        </w:rPr>
      </w:pPr>
      <w:r w:rsidRPr="008970FC">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4049C7" w:rsidRPr="008970FC" w:rsidRDefault="004049C7" w:rsidP="004049C7">
      <w:pPr>
        <w:spacing w:after="0" w:line="240" w:lineRule="auto"/>
        <w:jc w:val="both"/>
        <w:rPr>
          <w:rFonts w:ascii="Times New Roman" w:hAnsi="Times New Roman"/>
          <w:sz w:val="24"/>
          <w:szCs w:val="24"/>
        </w:rPr>
      </w:pPr>
      <w:r w:rsidRPr="008970FC">
        <w:rPr>
          <w:rFonts w:ascii="Times New Roman" w:hAnsi="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4049C7" w:rsidRPr="008970FC" w:rsidRDefault="004049C7" w:rsidP="004049C7">
      <w:pPr>
        <w:spacing w:after="0" w:line="240" w:lineRule="auto"/>
        <w:jc w:val="both"/>
        <w:rPr>
          <w:rFonts w:ascii="Times New Roman" w:hAnsi="Times New Roman"/>
          <w:sz w:val="24"/>
          <w:szCs w:val="24"/>
        </w:rPr>
      </w:pPr>
      <w:r w:rsidRPr="008970FC">
        <w:rPr>
          <w:rFonts w:ascii="Times New Roman" w:hAnsi="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4049C7" w:rsidRPr="008970FC" w:rsidRDefault="004049C7" w:rsidP="004049C7">
      <w:pPr>
        <w:spacing w:after="0" w:line="240" w:lineRule="auto"/>
        <w:ind w:firstLine="567"/>
        <w:jc w:val="both"/>
        <w:rPr>
          <w:rFonts w:ascii="Times New Roman" w:hAnsi="Times New Roman"/>
          <w:b/>
          <w:sz w:val="24"/>
          <w:szCs w:val="24"/>
        </w:rPr>
      </w:pPr>
      <w:r w:rsidRPr="008970FC">
        <w:rPr>
          <w:rFonts w:ascii="Times New Roman" w:hAnsi="Times New Roman"/>
          <w:b/>
          <w:sz w:val="24"/>
          <w:szCs w:val="24"/>
        </w:rPr>
        <w:t xml:space="preserve">Проект состоит из трех частей: </w:t>
      </w:r>
    </w:p>
    <w:p w:rsidR="004049C7" w:rsidRPr="008970FC" w:rsidRDefault="004049C7" w:rsidP="004049C7">
      <w:pPr>
        <w:spacing w:after="0" w:line="240" w:lineRule="auto"/>
        <w:jc w:val="both"/>
        <w:rPr>
          <w:rFonts w:ascii="Times New Roman" w:hAnsi="Times New Roman"/>
          <w:i/>
          <w:sz w:val="24"/>
          <w:szCs w:val="24"/>
        </w:rPr>
      </w:pPr>
      <w:r w:rsidRPr="008970FC">
        <w:rPr>
          <w:rFonts w:ascii="Times New Roman" w:hAnsi="Times New Roman"/>
          <w:sz w:val="24"/>
          <w:szCs w:val="24"/>
        </w:rPr>
        <w:t>- «</w:t>
      </w:r>
      <w:r w:rsidR="00CC0D6E">
        <w:rPr>
          <w:rFonts w:ascii="Times New Roman" w:hAnsi="Times New Roman"/>
          <w:sz w:val="24"/>
          <w:szCs w:val="24"/>
        </w:rPr>
        <w:t>Мой дом</w:t>
      </w:r>
      <w:r w:rsidRPr="008970FC">
        <w:rPr>
          <w:rFonts w:ascii="Times New Roman" w:hAnsi="Times New Roman"/>
          <w:sz w:val="24"/>
          <w:szCs w:val="24"/>
        </w:rPr>
        <w:t xml:space="preserve">» </w:t>
      </w:r>
      <w:r w:rsidRPr="008970FC">
        <w:rPr>
          <w:rFonts w:ascii="Times New Roman" w:hAnsi="Times New Roman"/>
          <w:i/>
          <w:sz w:val="24"/>
          <w:szCs w:val="24"/>
        </w:rPr>
        <w:t xml:space="preserve">(для средней группы), </w:t>
      </w:r>
    </w:p>
    <w:p w:rsidR="004049C7" w:rsidRPr="008970FC" w:rsidRDefault="004049C7" w:rsidP="004049C7">
      <w:pPr>
        <w:spacing w:after="0" w:line="240" w:lineRule="auto"/>
        <w:jc w:val="both"/>
        <w:rPr>
          <w:rFonts w:ascii="Times New Roman" w:hAnsi="Times New Roman"/>
          <w:i/>
          <w:sz w:val="24"/>
          <w:szCs w:val="24"/>
        </w:rPr>
      </w:pPr>
      <w:r w:rsidRPr="008970FC">
        <w:rPr>
          <w:rFonts w:ascii="Times New Roman" w:hAnsi="Times New Roman"/>
          <w:sz w:val="24"/>
          <w:szCs w:val="24"/>
        </w:rPr>
        <w:t>- «</w:t>
      </w:r>
      <w:r w:rsidR="00CC0D6E">
        <w:rPr>
          <w:rFonts w:ascii="Times New Roman" w:hAnsi="Times New Roman"/>
          <w:sz w:val="24"/>
          <w:szCs w:val="24"/>
        </w:rPr>
        <w:t>Играя растем</w:t>
      </w:r>
      <w:r w:rsidRPr="008970FC">
        <w:rPr>
          <w:rFonts w:ascii="Times New Roman" w:hAnsi="Times New Roman"/>
          <w:sz w:val="24"/>
          <w:szCs w:val="24"/>
        </w:rPr>
        <w:t xml:space="preserve">» </w:t>
      </w:r>
      <w:r w:rsidRPr="008970FC">
        <w:rPr>
          <w:rFonts w:ascii="Times New Roman" w:hAnsi="Times New Roman"/>
          <w:i/>
          <w:sz w:val="24"/>
          <w:szCs w:val="24"/>
        </w:rPr>
        <w:t xml:space="preserve">(для старшей группы), </w:t>
      </w:r>
    </w:p>
    <w:p w:rsidR="004049C7" w:rsidRPr="008970FC" w:rsidRDefault="004049C7" w:rsidP="004049C7">
      <w:pPr>
        <w:spacing w:after="0" w:line="240" w:lineRule="auto"/>
        <w:jc w:val="both"/>
        <w:rPr>
          <w:rFonts w:ascii="Times New Roman" w:hAnsi="Times New Roman"/>
          <w:i/>
          <w:sz w:val="24"/>
          <w:szCs w:val="24"/>
        </w:rPr>
      </w:pPr>
      <w:r w:rsidRPr="008970FC">
        <w:rPr>
          <w:rFonts w:ascii="Times New Roman" w:hAnsi="Times New Roman"/>
          <w:sz w:val="24"/>
          <w:szCs w:val="24"/>
        </w:rPr>
        <w:t>- «</w:t>
      </w:r>
      <w:r w:rsidR="00CC0D6E">
        <w:rPr>
          <w:rFonts w:ascii="Times New Roman" w:hAnsi="Times New Roman"/>
          <w:bCs/>
          <w:iCs/>
          <w:sz w:val="24"/>
          <w:szCs w:val="24"/>
        </w:rPr>
        <w:t>Мы теперь уже большие в школу ведут дороги</w:t>
      </w:r>
      <w:r w:rsidRPr="008970FC">
        <w:rPr>
          <w:rFonts w:ascii="Times New Roman" w:hAnsi="Times New Roman"/>
          <w:sz w:val="24"/>
          <w:szCs w:val="24"/>
        </w:rPr>
        <w:t xml:space="preserve">» </w:t>
      </w:r>
      <w:r w:rsidRPr="008970FC">
        <w:rPr>
          <w:rFonts w:ascii="Times New Roman" w:hAnsi="Times New Roman"/>
          <w:i/>
          <w:sz w:val="24"/>
          <w:szCs w:val="24"/>
        </w:rPr>
        <w:t>(для подготовительной к школе группы).</w:t>
      </w:r>
    </w:p>
    <w:p w:rsidR="004049C7" w:rsidRPr="008970FC" w:rsidRDefault="004049C7" w:rsidP="004049C7">
      <w:pPr>
        <w:spacing w:after="0" w:line="240" w:lineRule="auto"/>
        <w:ind w:firstLine="567"/>
        <w:jc w:val="both"/>
        <w:rPr>
          <w:rFonts w:ascii="Times New Roman" w:hAnsi="Times New Roman"/>
          <w:sz w:val="24"/>
          <w:szCs w:val="24"/>
        </w:rPr>
      </w:pPr>
      <w:r w:rsidRPr="008970FC">
        <w:rPr>
          <w:rFonts w:ascii="Times New Roman" w:hAnsi="Times New Roman"/>
          <w:b/>
          <w:i/>
          <w:sz w:val="24"/>
          <w:szCs w:val="24"/>
        </w:rPr>
        <w:t>Рабочая тетрадь</w:t>
      </w:r>
      <w:r w:rsidRPr="008970FC">
        <w:rPr>
          <w:rFonts w:ascii="Times New Roman" w:hAnsi="Times New Roman"/>
          <w:sz w:val="24"/>
          <w:szCs w:val="24"/>
        </w:rPr>
        <w:t xml:space="preserve"> является одним из основных компонентов УМК «</w:t>
      </w:r>
      <w:r w:rsidR="00CC0D6E">
        <w:rPr>
          <w:rFonts w:ascii="Times New Roman" w:hAnsi="Times New Roman"/>
          <w:sz w:val="24"/>
          <w:szCs w:val="24"/>
        </w:rPr>
        <w:t>Изучаем русский язык</w:t>
      </w:r>
      <w:r w:rsidRPr="008970FC">
        <w:rPr>
          <w:rFonts w:ascii="Times New Roman" w:hAnsi="Times New Roman"/>
          <w:sz w:val="24"/>
          <w:szCs w:val="24"/>
        </w:rPr>
        <w:t>»,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4049C7" w:rsidRPr="008970FC" w:rsidRDefault="004049C7" w:rsidP="004049C7">
      <w:pPr>
        <w:spacing w:after="0" w:line="240" w:lineRule="auto"/>
        <w:ind w:right="414"/>
        <w:rPr>
          <w:rFonts w:ascii="Times New Roman" w:hAnsi="Times New Roman"/>
          <w:b/>
          <w:i/>
          <w:sz w:val="24"/>
          <w:szCs w:val="24"/>
          <w:lang w:val="tt-RU"/>
        </w:rPr>
      </w:pPr>
    </w:p>
    <w:p w:rsidR="004049C7" w:rsidRPr="008970FC" w:rsidRDefault="004049C7" w:rsidP="004049C7">
      <w:pPr>
        <w:spacing w:after="0" w:line="240" w:lineRule="auto"/>
        <w:ind w:right="414"/>
        <w:rPr>
          <w:rFonts w:ascii="Times New Roman" w:hAnsi="Times New Roman"/>
          <w:b/>
          <w:sz w:val="24"/>
          <w:szCs w:val="24"/>
          <w:lang w:val="tt-RU"/>
        </w:rPr>
      </w:pPr>
      <w:r w:rsidRPr="008970FC">
        <w:rPr>
          <w:rFonts w:ascii="Times New Roman" w:hAnsi="Times New Roman"/>
          <w:b/>
          <w:sz w:val="24"/>
          <w:szCs w:val="24"/>
          <w:lang w:val="tt-RU"/>
        </w:rPr>
        <w:t>Программа принциплары.</w:t>
      </w: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Коммуникативлылык принцибы</w:t>
      </w:r>
      <w:r w:rsidRPr="008970FC">
        <w:rPr>
          <w:rFonts w:ascii="Times New Roman" w:hAnsi="Times New Roman"/>
          <w:sz w:val="24"/>
          <w:szCs w:val="24"/>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Интеграция һәм дифференциация принцибы</w:t>
      </w:r>
      <w:r w:rsidRPr="008970FC">
        <w:rPr>
          <w:rFonts w:ascii="Times New Roman" w:hAnsi="Times New Roman"/>
          <w:sz w:val="24"/>
          <w:szCs w:val="24"/>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Күрсәтмәлелекпринцибы</w:t>
      </w:r>
      <w:r w:rsidRPr="008970FC">
        <w:rPr>
          <w:rFonts w:ascii="Times New Roman" w:hAnsi="Times New Roman"/>
          <w:sz w:val="24"/>
          <w:szCs w:val="24"/>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4049C7" w:rsidRPr="008970FC" w:rsidRDefault="004049C7" w:rsidP="004049C7">
      <w:pPr>
        <w:spacing w:after="0" w:line="240" w:lineRule="auto"/>
        <w:ind w:right="414"/>
        <w:jc w:val="both"/>
        <w:rPr>
          <w:rFonts w:ascii="Times New Roman" w:hAnsi="Times New Roman"/>
          <w:b/>
          <w:i/>
          <w:sz w:val="24"/>
          <w:szCs w:val="24"/>
          <w:lang w:val="tt-RU"/>
        </w:rPr>
      </w:pPr>
      <w:r w:rsidRPr="008970FC">
        <w:rPr>
          <w:rFonts w:ascii="Times New Roman" w:hAnsi="Times New Roman"/>
          <w:b/>
          <w:i/>
          <w:sz w:val="24"/>
          <w:szCs w:val="24"/>
          <w:lang w:val="tt-RU"/>
        </w:rPr>
        <w:t>Тел өйрәтү, тәрбия һәм үстерү бурычларының бер-берсе белән тыгыз бәйләнештә тормышка ашыру принцибы;</w:t>
      </w: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Барлык белем бирү өлкәләрен берләштерү (интегральләштерү) принцибы:</w:t>
      </w:r>
      <w:r w:rsidRPr="008970FC">
        <w:rPr>
          <w:rFonts w:ascii="Times New Roman" w:hAnsi="Times New Roman"/>
          <w:sz w:val="24"/>
          <w:szCs w:val="24"/>
          <w:lang w:val="tt-RU"/>
        </w:rPr>
        <w:t xml:space="preserve"> аралашу, танып-белү, социальләштерү, физик культура, сәламәтлек, хезмәт, иминлек, матур әдәбият, иҗади сәнгать, музыка.</w:t>
      </w: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Дәвамчанлык принцибы</w:t>
      </w:r>
      <w:r w:rsidRPr="008970FC">
        <w:rPr>
          <w:rFonts w:ascii="Times New Roman" w:hAnsi="Times New Roman"/>
          <w:sz w:val="24"/>
          <w:szCs w:val="24"/>
          <w:lang w:val="tt-RU"/>
        </w:rPr>
        <w:t xml:space="preserve"> – балалар бакчасы һәм башлангыч мәктәптә эзлеклелекне күздә тоту;</w:t>
      </w:r>
    </w:p>
    <w:p w:rsidR="004049C7" w:rsidRPr="008970FC" w:rsidRDefault="004049C7" w:rsidP="004049C7">
      <w:pPr>
        <w:spacing w:after="0" w:line="240" w:lineRule="auto"/>
        <w:ind w:right="414"/>
        <w:jc w:val="both"/>
        <w:rPr>
          <w:rFonts w:ascii="Times New Roman" w:hAnsi="Times New Roman"/>
          <w:b/>
          <w:i/>
          <w:sz w:val="24"/>
          <w:szCs w:val="24"/>
          <w:lang w:val="tt-RU"/>
        </w:rPr>
      </w:pPr>
      <w:r w:rsidRPr="008970FC">
        <w:rPr>
          <w:rFonts w:ascii="Times New Roman" w:hAnsi="Times New Roman"/>
          <w:b/>
          <w:i/>
          <w:sz w:val="24"/>
          <w:szCs w:val="24"/>
          <w:lang w:val="tt-RU"/>
        </w:rPr>
        <w:t>Белем бирүне комплекслы-тематик принципкакорып оештыру;</w:t>
      </w: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Белем бирү эшчәнлегенең мотивлашкан булу принцибы</w:t>
      </w:r>
      <w:r w:rsidRPr="008970FC">
        <w:rPr>
          <w:rFonts w:ascii="Times New Roman" w:hAnsi="Times New Roman"/>
          <w:sz w:val="24"/>
          <w:szCs w:val="24"/>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i/>
          <w:sz w:val="24"/>
          <w:szCs w:val="24"/>
          <w:lang w:val="tt-RU"/>
        </w:rPr>
        <w:t>Белем бирү эшчәнлегенең дидактик принцибы</w:t>
      </w:r>
      <w:r w:rsidRPr="008970FC">
        <w:rPr>
          <w:rFonts w:ascii="Times New Roman" w:hAnsi="Times New Roman"/>
          <w:i/>
          <w:sz w:val="24"/>
          <w:szCs w:val="24"/>
          <w:lang w:val="tt-RU"/>
        </w:rPr>
        <w:t xml:space="preserve"> - </w:t>
      </w:r>
      <w:r w:rsidRPr="008970FC">
        <w:rPr>
          <w:rFonts w:ascii="Times New Roman" w:hAnsi="Times New Roman"/>
          <w:sz w:val="24"/>
          <w:szCs w:val="24"/>
          <w:lang w:val="tt-RU"/>
        </w:rPr>
        <w:t>гадидән катлаулыга таба бару.</w:t>
      </w:r>
    </w:p>
    <w:p w:rsidR="004049C7" w:rsidRPr="008970FC" w:rsidRDefault="004049C7" w:rsidP="004049C7">
      <w:pPr>
        <w:spacing w:after="0" w:line="240" w:lineRule="auto"/>
        <w:ind w:right="414"/>
        <w:jc w:val="both"/>
        <w:rPr>
          <w:rFonts w:ascii="Times New Roman" w:hAnsi="Times New Roman"/>
          <w:b/>
          <w:sz w:val="24"/>
          <w:szCs w:val="24"/>
          <w:lang w:val="tt-RU"/>
        </w:rPr>
      </w:pPr>
      <w:r w:rsidRPr="008970FC">
        <w:rPr>
          <w:rFonts w:ascii="Times New Roman" w:hAnsi="Times New Roman"/>
          <w:b/>
          <w:i/>
          <w:sz w:val="24"/>
          <w:szCs w:val="24"/>
          <w:lang w:val="tt-RU"/>
        </w:rPr>
        <w:t>Индивидуальләштерү принцибы</w:t>
      </w:r>
      <w:r w:rsidRPr="008970FC">
        <w:rPr>
          <w:rFonts w:ascii="Times New Roman" w:hAnsi="Times New Roman"/>
          <w:i/>
          <w:sz w:val="24"/>
          <w:szCs w:val="24"/>
          <w:lang w:val="tt-RU"/>
        </w:rPr>
        <w:t xml:space="preserve"> - </w:t>
      </w:r>
      <w:r w:rsidRPr="008970FC">
        <w:rPr>
          <w:rFonts w:ascii="Times New Roman" w:hAnsi="Times New Roman"/>
          <w:sz w:val="24"/>
          <w:szCs w:val="24"/>
          <w:lang w:val="tt-RU"/>
        </w:rPr>
        <w:t>тел өйрәткәндә социаль шәхес сыйфатларын үстерүне күздә тоту.Балаларның яшь үзәнчәлекләрен исәпкә алу.</w:t>
      </w:r>
    </w:p>
    <w:p w:rsidR="004049C7" w:rsidRPr="008970FC" w:rsidRDefault="004049C7" w:rsidP="004049C7">
      <w:pPr>
        <w:spacing w:after="0" w:line="240" w:lineRule="auto"/>
        <w:ind w:right="414"/>
        <w:jc w:val="both"/>
        <w:rPr>
          <w:rFonts w:ascii="Times New Roman" w:hAnsi="Times New Roman"/>
          <w:b/>
          <w:sz w:val="24"/>
          <w:szCs w:val="24"/>
          <w:lang w:val="tt-RU"/>
        </w:rPr>
      </w:pPr>
    </w:p>
    <w:p w:rsidR="004049C7" w:rsidRPr="008970FC" w:rsidRDefault="004049C7" w:rsidP="004049C7">
      <w:pPr>
        <w:spacing w:after="0" w:line="240" w:lineRule="auto"/>
        <w:ind w:left="927" w:right="414"/>
        <w:jc w:val="both"/>
        <w:rPr>
          <w:rFonts w:ascii="Times New Roman" w:hAnsi="Times New Roman"/>
          <w:b/>
          <w:sz w:val="24"/>
          <w:szCs w:val="24"/>
          <w:lang w:val="tt-RU"/>
        </w:rPr>
      </w:pPr>
    </w:p>
    <w:p w:rsidR="004049C7" w:rsidRPr="008970FC" w:rsidRDefault="004049C7" w:rsidP="004049C7">
      <w:pPr>
        <w:spacing w:after="0" w:line="240" w:lineRule="auto"/>
        <w:ind w:right="414"/>
        <w:jc w:val="both"/>
        <w:rPr>
          <w:rFonts w:ascii="Times New Roman" w:hAnsi="Times New Roman"/>
          <w:b/>
          <w:sz w:val="24"/>
          <w:szCs w:val="24"/>
          <w:lang w:val="tt-RU"/>
        </w:rPr>
      </w:pPr>
      <w:r w:rsidRPr="008970FC">
        <w:rPr>
          <w:rFonts w:ascii="Times New Roman" w:hAnsi="Times New Roman"/>
          <w:b/>
          <w:sz w:val="24"/>
          <w:szCs w:val="24"/>
          <w:lang w:val="tt-RU"/>
        </w:rPr>
        <w:lastRenderedPageBreak/>
        <w:t xml:space="preserve">Эш төрләре һәм формалары. </w:t>
      </w:r>
    </w:p>
    <w:p w:rsidR="004049C7" w:rsidRPr="008970FC" w:rsidRDefault="004049C7" w:rsidP="004049C7">
      <w:pPr>
        <w:spacing w:after="0" w:line="240" w:lineRule="auto"/>
        <w:ind w:right="414" w:firstLine="426"/>
        <w:jc w:val="both"/>
        <w:rPr>
          <w:rFonts w:ascii="Times New Roman" w:hAnsi="Times New Roman"/>
          <w:sz w:val="24"/>
          <w:szCs w:val="24"/>
          <w:lang w:val="tt-RU"/>
        </w:rPr>
      </w:pPr>
      <w:r w:rsidRPr="008970FC">
        <w:rPr>
          <w:rFonts w:ascii="Times New Roman" w:hAnsi="Times New Roman"/>
          <w:sz w:val="24"/>
          <w:szCs w:val="24"/>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Предметлар белән эш: тасвирлау, уенчык белән диалог төзү, уен һәм әкиятләрдә катнашу.</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 xml:space="preserve">Рәсемнәр белән эш: тасвирлау, үстерешле диалог. </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Сюжетлы-рольле уеннар;</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Әйлән-бәйлән, җырлы-биюле уеннар өйрәнү (аудиоязмага таянып).</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Театральләштерү, сәхнәләштерү (бармак театры, битлекләр, костюмнар, театр күрсәтү (әти-әниләргә, башка төркем балаларына).</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Хәрәкәтле уеннар: туп белән уеннар, “Командир” уены, әйлән-бәйлән уен, зарядка уеннары.</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Иҗади һәм ситуатив уеннар: рольле уеннар, интервью, ситуатив күнегүләр.</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 xml:space="preserve">Ситуатив, логик күнегүләрне ишетеп, аңлап эшләү. </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Үстерелешле диалоглар (зурлар һәм яшьтәшләре белән үзара аралашу).</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Аудиоязмалар тыңлау, кушылып әйтү, җырлау, кабатлау, ишеткән сүзне рәсемдә табып күрсәтү.</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Анимацион сюжетлар, мультфильмнар карау.</w:t>
      </w:r>
    </w:p>
    <w:p w:rsidR="004049C7" w:rsidRPr="008970FC" w:rsidRDefault="004049C7" w:rsidP="004049C7">
      <w:pPr>
        <w:numPr>
          <w:ilvl w:val="0"/>
          <w:numId w:val="13"/>
        </w:numPr>
        <w:suppressAutoHyphens/>
        <w:spacing w:after="0" w:line="240" w:lineRule="auto"/>
        <w:ind w:left="0" w:right="414" w:firstLine="426"/>
        <w:jc w:val="both"/>
        <w:rPr>
          <w:rFonts w:ascii="Times New Roman" w:hAnsi="Times New Roman"/>
          <w:sz w:val="24"/>
          <w:szCs w:val="24"/>
          <w:lang w:val="tt-RU"/>
        </w:rPr>
      </w:pPr>
      <w:r w:rsidRPr="008970FC">
        <w:rPr>
          <w:rFonts w:ascii="Times New Roman" w:hAnsi="Times New Roman"/>
          <w:sz w:val="24"/>
          <w:szCs w:val="24"/>
          <w:lang w:val="tt-RU"/>
        </w:rPr>
        <w:t>Интерактив уеннар.</w:t>
      </w:r>
    </w:p>
    <w:p w:rsidR="004049C7" w:rsidRPr="008970FC" w:rsidRDefault="004049C7" w:rsidP="004049C7">
      <w:pPr>
        <w:spacing w:after="0" w:line="240" w:lineRule="auto"/>
        <w:ind w:right="414" w:firstLine="426"/>
        <w:jc w:val="both"/>
        <w:rPr>
          <w:rFonts w:ascii="Times New Roman" w:hAnsi="Times New Roman"/>
          <w:sz w:val="24"/>
          <w:szCs w:val="24"/>
          <w:lang w:val="tt-RU"/>
        </w:rPr>
      </w:pPr>
    </w:p>
    <w:p w:rsidR="004049C7" w:rsidRPr="008970FC" w:rsidRDefault="00CC0D6E" w:rsidP="004049C7">
      <w:pPr>
        <w:spacing w:after="0" w:line="240" w:lineRule="auto"/>
        <w:ind w:right="414"/>
        <w:jc w:val="both"/>
        <w:rPr>
          <w:rFonts w:ascii="Times New Roman" w:hAnsi="Times New Roman"/>
          <w:sz w:val="24"/>
          <w:szCs w:val="24"/>
          <w:lang w:val="tt-RU"/>
        </w:rPr>
      </w:pPr>
      <w:r>
        <w:rPr>
          <w:rFonts w:ascii="Times New Roman" w:hAnsi="Times New Roman"/>
          <w:b/>
          <w:sz w:val="24"/>
          <w:szCs w:val="24"/>
          <w:lang w:val="tt-RU"/>
        </w:rPr>
        <w:t xml:space="preserve">Русча </w:t>
      </w:r>
      <w:r w:rsidR="004049C7" w:rsidRPr="008970FC">
        <w:rPr>
          <w:rFonts w:ascii="Times New Roman" w:hAnsi="Times New Roman"/>
          <w:b/>
          <w:sz w:val="24"/>
          <w:szCs w:val="24"/>
          <w:lang w:val="tt-RU"/>
        </w:rPr>
        <w:t>сөйләшергә өйрәткәндә куелган минимум бурычлар.</w:t>
      </w:r>
    </w:p>
    <w:p w:rsidR="004049C7" w:rsidRPr="008970FC" w:rsidRDefault="004049C7" w:rsidP="004049C7">
      <w:pPr>
        <w:spacing w:after="0" w:line="240" w:lineRule="auto"/>
        <w:ind w:right="414"/>
        <w:rPr>
          <w:rFonts w:ascii="Times New Roman" w:hAnsi="Times New Roman"/>
          <w:sz w:val="24"/>
          <w:szCs w:val="24"/>
          <w:lang w:val="tt-RU"/>
        </w:rPr>
      </w:pPr>
      <w:r w:rsidRPr="008970FC">
        <w:rPr>
          <w:rFonts w:ascii="Times New Roman" w:hAnsi="Times New Roman"/>
          <w:sz w:val="24"/>
          <w:szCs w:val="24"/>
          <w:lang w:val="tt-RU"/>
        </w:rPr>
        <w:t>Программа өч проектны һәм аларның төп максатларын һәм бурычларын үз эченә ала:</w:t>
      </w:r>
    </w:p>
    <w:p w:rsidR="004049C7" w:rsidRPr="008970FC" w:rsidRDefault="004049C7" w:rsidP="004049C7">
      <w:pPr>
        <w:spacing w:after="0" w:line="240" w:lineRule="auto"/>
        <w:ind w:right="414"/>
        <w:rPr>
          <w:rFonts w:ascii="Times New Roman" w:hAnsi="Times New Roman"/>
          <w:b/>
          <w:sz w:val="24"/>
          <w:szCs w:val="24"/>
          <w:lang w:val="tt-RU"/>
        </w:rPr>
      </w:pP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“Минем өем” проекты (4-5 яш</w:t>
      </w:r>
      <w:r w:rsidRPr="008970FC">
        <w:rPr>
          <w:rFonts w:ascii="Times New Roman" w:hAnsi="Times New Roman"/>
          <w:b/>
          <w:i/>
          <w:sz w:val="24"/>
          <w:szCs w:val="24"/>
        </w:rPr>
        <w:t>ь</w:t>
      </w:r>
      <w:r w:rsidRPr="008970FC">
        <w:rPr>
          <w:rFonts w:ascii="Times New Roman" w:hAnsi="Times New Roman"/>
          <w:b/>
          <w:i/>
          <w:sz w:val="24"/>
          <w:szCs w:val="24"/>
          <w:lang w:val="tt-RU"/>
        </w:rPr>
        <w:t>).</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sz w:val="24"/>
          <w:szCs w:val="24"/>
          <w:lang w:val="tt-RU"/>
        </w:rPr>
        <w:t>Максат:</w:t>
      </w:r>
      <w:r w:rsidRPr="008970FC">
        <w:rPr>
          <w:rFonts w:ascii="Times New Roman" w:hAnsi="Times New Roman"/>
          <w:sz w:val="24"/>
          <w:szCs w:val="24"/>
          <w:lang w:val="tt-RU"/>
        </w:rPr>
        <w:t xml:space="preserve"> Татар теленә кызыксыну уяту, аралашу теләге тудыру.</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sz w:val="24"/>
          <w:szCs w:val="24"/>
          <w:lang w:val="tt-RU"/>
        </w:rPr>
        <w:t xml:space="preserve">Бурычлар: </w:t>
      </w:r>
      <w:r w:rsidRPr="008970FC">
        <w:rPr>
          <w:rFonts w:ascii="Times New Roman" w:hAnsi="Times New Roman"/>
          <w:sz w:val="24"/>
          <w:szCs w:val="24"/>
          <w:lang w:val="tt-RU"/>
        </w:rPr>
        <w:t>1. Сүз байлыгы булдыру, сөйләмдә активлаштыру.</w:t>
      </w:r>
    </w:p>
    <w:p w:rsidR="004049C7" w:rsidRPr="008970FC" w:rsidRDefault="004049C7" w:rsidP="004049C7">
      <w:pPr>
        <w:spacing w:after="0" w:line="240" w:lineRule="auto"/>
        <w:ind w:right="414" w:firstLine="708"/>
        <w:jc w:val="both"/>
        <w:rPr>
          <w:rFonts w:ascii="Times New Roman" w:hAnsi="Times New Roman"/>
          <w:sz w:val="24"/>
          <w:szCs w:val="24"/>
          <w:lang w:val="tt-RU"/>
        </w:rPr>
      </w:pPr>
      <w:r w:rsidRPr="008970FC">
        <w:rPr>
          <w:rFonts w:ascii="Times New Roman" w:hAnsi="Times New Roman"/>
          <w:sz w:val="24"/>
          <w:szCs w:val="24"/>
          <w:lang w:val="tt-RU"/>
        </w:rPr>
        <w:t xml:space="preserve">         2. Гади диалогта катнаша белү, хәтер, зиһен үстерү.</w:t>
      </w:r>
    </w:p>
    <w:p w:rsidR="004049C7" w:rsidRPr="008970FC" w:rsidRDefault="004049C7" w:rsidP="004049C7">
      <w:pPr>
        <w:spacing w:after="0" w:line="240" w:lineRule="auto"/>
        <w:ind w:right="414" w:firstLine="708"/>
        <w:jc w:val="both"/>
        <w:rPr>
          <w:rFonts w:ascii="Times New Roman" w:hAnsi="Times New Roman"/>
          <w:sz w:val="24"/>
          <w:szCs w:val="24"/>
          <w:lang w:val="tt-RU"/>
        </w:rPr>
      </w:pPr>
      <w:r w:rsidRPr="008970FC">
        <w:rPr>
          <w:rFonts w:ascii="Times New Roman" w:hAnsi="Times New Roman"/>
          <w:sz w:val="24"/>
          <w:szCs w:val="24"/>
          <w:lang w:val="tt-RU"/>
        </w:rPr>
        <w:t xml:space="preserve">         3. Бер – береңне тыңлау, ишетү сыйфатлары тәрбияләү.</w:t>
      </w:r>
    </w:p>
    <w:p w:rsidR="004049C7" w:rsidRPr="008970FC" w:rsidRDefault="004049C7" w:rsidP="004049C7">
      <w:pPr>
        <w:spacing w:after="0" w:line="240" w:lineRule="auto"/>
        <w:ind w:right="414" w:firstLine="708"/>
        <w:jc w:val="both"/>
        <w:rPr>
          <w:rFonts w:ascii="Times New Roman" w:hAnsi="Times New Roman"/>
          <w:b/>
          <w:sz w:val="24"/>
          <w:szCs w:val="24"/>
          <w:lang w:val="tt-RU"/>
        </w:rPr>
      </w:pP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“Уйный – уйный үсәбез” проекты (5-6 яшь).</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sz w:val="24"/>
          <w:szCs w:val="24"/>
          <w:lang w:val="tt-RU"/>
        </w:rPr>
        <w:t>Максат:</w:t>
      </w:r>
      <w:r w:rsidRPr="008970FC">
        <w:rPr>
          <w:rFonts w:ascii="Times New Roman" w:hAnsi="Times New Roman"/>
          <w:sz w:val="24"/>
          <w:szCs w:val="24"/>
          <w:lang w:val="tt-RU"/>
        </w:rPr>
        <w:t xml:space="preserve"> Үзара һәм зурлар белән көндәлек тормышта татарча аралашуга чыгу.</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sz w:val="24"/>
          <w:szCs w:val="24"/>
          <w:lang w:val="tt-RU"/>
        </w:rPr>
        <w:t>Бурычлар:</w:t>
      </w:r>
      <w:r w:rsidRPr="008970FC">
        <w:rPr>
          <w:rFonts w:ascii="Times New Roman" w:hAnsi="Times New Roman"/>
          <w:sz w:val="24"/>
          <w:szCs w:val="24"/>
          <w:lang w:val="tt-RU"/>
        </w:rPr>
        <w:t xml:space="preserve"> 1. Сүз байлыгын арттыру, сөйләм күнекмәләре формалаштыру. </w:t>
      </w:r>
    </w:p>
    <w:p w:rsidR="004049C7" w:rsidRPr="008970FC" w:rsidRDefault="004049C7" w:rsidP="004049C7">
      <w:pPr>
        <w:spacing w:after="0" w:line="240" w:lineRule="auto"/>
        <w:ind w:right="414" w:firstLine="708"/>
        <w:jc w:val="both"/>
        <w:rPr>
          <w:rFonts w:ascii="Times New Roman" w:hAnsi="Times New Roman"/>
          <w:sz w:val="24"/>
          <w:szCs w:val="24"/>
          <w:lang w:val="tt-RU"/>
        </w:rPr>
      </w:pPr>
      <w:r w:rsidRPr="008970FC">
        <w:rPr>
          <w:rFonts w:ascii="Times New Roman" w:hAnsi="Times New Roman"/>
          <w:sz w:val="24"/>
          <w:szCs w:val="24"/>
          <w:lang w:val="tt-RU"/>
        </w:rPr>
        <w:t xml:space="preserve">         2. Гади сорауларны аңлап җавап бирү, мөрәҗәгать итә белү, көндәлек яшәештә аралашу.</w:t>
      </w:r>
    </w:p>
    <w:p w:rsidR="004049C7" w:rsidRPr="008970FC" w:rsidRDefault="004049C7" w:rsidP="004049C7">
      <w:pPr>
        <w:spacing w:after="0" w:line="240" w:lineRule="auto"/>
        <w:ind w:right="414" w:firstLine="708"/>
        <w:jc w:val="both"/>
        <w:rPr>
          <w:rFonts w:ascii="Times New Roman" w:hAnsi="Times New Roman"/>
          <w:sz w:val="24"/>
          <w:szCs w:val="24"/>
          <w:lang w:val="tt-RU"/>
        </w:rPr>
      </w:pPr>
      <w:r w:rsidRPr="008970FC">
        <w:rPr>
          <w:rFonts w:ascii="Times New Roman" w:hAnsi="Times New Roman"/>
          <w:sz w:val="24"/>
          <w:szCs w:val="24"/>
          <w:lang w:val="tt-RU"/>
        </w:rPr>
        <w:t xml:space="preserve">         3. Әдәпле итеп кара-каршы сөйләшә  белү күнекмәләрен тәрбияләү.</w:t>
      </w:r>
    </w:p>
    <w:p w:rsidR="004049C7" w:rsidRPr="008970FC" w:rsidRDefault="004049C7" w:rsidP="004049C7">
      <w:pPr>
        <w:spacing w:after="0" w:line="240" w:lineRule="auto"/>
        <w:ind w:right="414" w:firstLine="708"/>
        <w:jc w:val="both"/>
        <w:rPr>
          <w:rFonts w:ascii="Times New Roman" w:hAnsi="Times New Roman"/>
          <w:b/>
          <w:sz w:val="24"/>
          <w:szCs w:val="24"/>
          <w:lang w:val="tt-RU"/>
        </w:rPr>
      </w:pPr>
    </w:p>
    <w:p w:rsidR="004049C7" w:rsidRPr="008970FC" w:rsidRDefault="004049C7" w:rsidP="004049C7">
      <w:pPr>
        <w:spacing w:after="0" w:line="240" w:lineRule="auto"/>
        <w:ind w:right="414"/>
        <w:jc w:val="both"/>
        <w:rPr>
          <w:rFonts w:ascii="Times New Roman" w:hAnsi="Times New Roman"/>
          <w:i/>
          <w:sz w:val="24"/>
          <w:szCs w:val="24"/>
          <w:lang w:val="tt-RU"/>
        </w:rPr>
      </w:pPr>
      <w:r w:rsidRPr="008970FC">
        <w:rPr>
          <w:rFonts w:ascii="Times New Roman" w:hAnsi="Times New Roman"/>
          <w:b/>
          <w:i/>
          <w:sz w:val="24"/>
          <w:szCs w:val="24"/>
          <w:lang w:val="tt-RU"/>
        </w:rPr>
        <w:t>“Без инде хәзер зурлар, мәктәпкә илтә юллар” проекты (6-7 яшь).</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sz w:val="24"/>
          <w:szCs w:val="24"/>
          <w:lang w:val="tt-RU"/>
        </w:rPr>
        <w:t>Максат:</w:t>
      </w:r>
      <w:r w:rsidRPr="008970FC">
        <w:rPr>
          <w:rFonts w:ascii="Times New Roman" w:hAnsi="Times New Roman"/>
          <w:sz w:val="24"/>
          <w:szCs w:val="24"/>
          <w:lang w:val="tt-RU"/>
        </w:rP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b/>
          <w:sz w:val="24"/>
          <w:szCs w:val="24"/>
          <w:lang w:val="tt-RU"/>
        </w:rPr>
        <w:t>Бурычлар:</w:t>
      </w:r>
      <w:r w:rsidRPr="008970FC">
        <w:rPr>
          <w:rFonts w:ascii="Times New Roman" w:hAnsi="Times New Roman"/>
          <w:sz w:val="24"/>
          <w:szCs w:val="24"/>
          <w:lang w:val="tt-RU"/>
        </w:rPr>
        <w:t xml:space="preserve"> 1.Сөйләмне аралашу чарасы буларак камилләштерү, файдалана белү күнекмәләренә өйрәтү.</w:t>
      </w:r>
    </w:p>
    <w:p w:rsidR="004049C7" w:rsidRPr="008970FC" w:rsidRDefault="004049C7" w:rsidP="004049C7">
      <w:pPr>
        <w:spacing w:after="0" w:line="240" w:lineRule="auto"/>
        <w:ind w:left="1416" w:right="414"/>
        <w:jc w:val="both"/>
        <w:rPr>
          <w:rFonts w:ascii="Times New Roman" w:hAnsi="Times New Roman"/>
          <w:sz w:val="24"/>
          <w:szCs w:val="24"/>
          <w:lang w:val="tt-RU"/>
        </w:rPr>
      </w:pPr>
      <w:r w:rsidRPr="008970FC">
        <w:rPr>
          <w:rFonts w:ascii="Times New Roman" w:hAnsi="Times New Roman"/>
          <w:sz w:val="24"/>
          <w:szCs w:val="24"/>
          <w:lang w:val="tt-RU"/>
        </w:rPr>
        <w:t>2. Мөстәкыйль фикер йөртергә, җавап бирергә  күнектерү, балада үзенең сөйләме белән кызыксыну һәм сизгерлек уяту.</w:t>
      </w:r>
    </w:p>
    <w:p w:rsidR="004049C7" w:rsidRPr="008970FC" w:rsidRDefault="004049C7" w:rsidP="004049C7">
      <w:pPr>
        <w:spacing w:after="0" w:line="240" w:lineRule="auto"/>
        <w:ind w:left="1416" w:right="414"/>
        <w:jc w:val="both"/>
        <w:rPr>
          <w:rFonts w:ascii="Times New Roman" w:hAnsi="Times New Roman"/>
          <w:sz w:val="24"/>
          <w:szCs w:val="24"/>
          <w:lang w:val="tt-RU"/>
        </w:rPr>
      </w:pPr>
      <w:r w:rsidRPr="008970FC">
        <w:rPr>
          <w:rFonts w:ascii="Times New Roman" w:hAnsi="Times New Roman"/>
          <w:sz w:val="24"/>
          <w:szCs w:val="24"/>
          <w:lang w:val="tt-RU"/>
        </w:rPr>
        <w:t>3. Сөйләм әдәбе (сорау, гозер, мөрәҗәгать итү, рәхмәт белдерү, исәнләшү, саубуллашу) кагыйдәләрен камилләштерү.</w:t>
      </w:r>
    </w:p>
    <w:p w:rsidR="004049C7" w:rsidRPr="008970FC" w:rsidRDefault="004049C7" w:rsidP="004049C7">
      <w:pPr>
        <w:spacing w:after="0" w:line="240" w:lineRule="auto"/>
        <w:ind w:right="414" w:firstLine="708"/>
        <w:jc w:val="both"/>
        <w:rPr>
          <w:rFonts w:ascii="Times New Roman" w:hAnsi="Times New Roman"/>
          <w:sz w:val="24"/>
          <w:szCs w:val="24"/>
          <w:lang w:val="tt-RU"/>
        </w:rPr>
      </w:pPr>
    </w:p>
    <w:p w:rsidR="004049C7" w:rsidRPr="008970FC" w:rsidRDefault="004049C7" w:rsidP="004049C7">
      <w:pPr>
        <w:spacing w:after="0" w:line="240" w:lineRule="auto"/>
        <w:ind w:right="414"/>
        <w:rPr>
          <w:rFonts w:ascii="Times New Roman" w:hAnsi="Times New Roman"/>
          <w:b/>
          <w:sz w:val="24"/>
          <w:szCs w:val="24"/>
          <w:lang w:val="tt-RU"/>
        </w:rPr>
      </w:pPr>
      <w:r w:rsidRPr="008970FC">
        <w:rPr>
          <w:rFonts w:ascii="Times New Roman" w:hAnsi="Times New Roman"/>
          <w:b/>
          <w:sz w:val="24"/>
          <w:szCs w:val="24"/>
          <w:lang w:val="tt-RU"/>
        </w:rPr>
        <w:t>Укыту методик комплектының эчтәлеге.</w:t>
      </w:r>
    </w:p>
    <w:p w:rsidR="004049C7" w:rsidRPr="008970FC" w:rsidRDefault="004049C7" w:rsidP="004049C7">
      <w:pPr>
        <w:spacing w:after="0" w:line="240" w:lineRule="auto"/>
        <w:ind w:right="414"/>
        <w:jc w:val="both"/>
        <w:rPr>
          <w:rFonts w:ascii="Times New Roman" w:hAnsi="Times New Roman"/>
          <w:sz w:val="24"/>
          <w:szCs w:val="24"/>
          <w:lang w:val="tt-RU"/>
        </w:rPr>
      </w:pPr>
      <w:r w:rsidRPr="008970FC">
        <w:rPr>
          <w:rFonts w:ascii="Times New Roman" w:hAnsi="Times New Roman"/>
          <w:sz w:val="24"/>
          <w:szCs w:val="24"/>
          <w:lang w:val="tt-RU"/>
        </w:rPr>
        <w:t>Һәр проект түбәндәгеләрне үз эченә ала:</w:t>
      </w:r>
    </w:p>
    <w:p w:rsidR="004049C7" w:rsidRPr="008970FC" w:rsidRDefault="004049C7" w:rsidP="004049C7">
      <w:pPr>
        <w:pStyle w:val="12"/>
        <w:numPr>
          <w:ilvl w:val="0"/>
          <w:numId w:val="15"/>
        </w:numPr>
        <w:suppressAutoHyphens/>
        <w:ind w:right="414"/>
        <w:jc w:val="both"/>
        <w:rPr>
          <w:lang w:val="tt-RU"/>
        </w:rPr>
      </w:pPr>
      <w:r w:rsidRPr="008970FC">
        <w:rPr>
          <w:lang w:val="tt-RU"/>
        </w:rPr>
        <w:t>тематик план;</w:t>
      </w:r>
    </w:p>
    <w:p w:rsidR="004049C7" w:rsidRPr="008970FC" w:rsidRDefault="004049C7" w:rsidP="004049C7">
      <w:pPr>
        <w:pStyle w:val="12"/>
        <w:numPr>
          <w:ilvl w:val="0"/>
          <w:numId w:val="15"/>
        </w:numPr>
        <w:suppressAutoHyphens/>
        <w:ind w:right="414"/>
        <w:jc w:val="both"/>
        <w:rPr>
          <w:lang w:val="tt-RU"/>
        </w:rPr>
      </w:pPr>
      <w:r w:rsidRPr="008970FC">
        <w:rPr>
          <w:lang w:val="tt-RU"/>
        </w:rPr>
        <w:t xml:space="preserve">эшчәнлек конспектлары; </w:t>
      </w:r>
    </w:p>
    <w:p w:rsidR="004049C7" w:rsidRPr="008970FC" w:rsidRDefault="004049C7" w:rsidP="004049C7">
      <w:pPr>
        <w:pStyle w:val="12"/>
        <w:numPr>
          <w:ilvl w:val="0"/>
          <w:numId w:val="15"/>
        </w:numPr>
        <w:suppressAutoHyphens/>
        <w:ind w:right="414"/>
        <w:jc w:val="both"/>
        <w:rPr>
          <w:lang w:val="tt-RU"/>
        </w:rPr>
      </w:pPr>
      <w:r w:rsidRPr="008970FC">
        <w:rPr>
          <w:lang w:val="tt-RU"/>
        </w:rPr>
        <w:t>балалар һәм әти-әниләр өчен эш дәфтәрләре;</w:t>
      </w:r>
    </w:p>
    <w:p w:rsidR="004049C7" w:rsidRPr="008970FC" w:rsidRDefault="004049C7" w:rsidP="004049C7">
      <w:pPr>
        <w:pStyle w:val="12"/>
        <w:numPr>
          <w:ilvl w:val="0"/>
          <w:numId w:val="15"/>
        </w:numPr>
        <w:suppressAutoHyphens/>
        <w:ind w:right="414"/>
        <w:jc w:val="both"/>
        <w:rPr>
          <w:lang w:val="tt-RU"/>
        </w:rPr>
      </w:pPr>
      <w:r w:rsidRPr="008970FC">
        <w:rPr>
          <w:lang w:val="tt-RU"/>
        </w:rPr>
        <w:lastRenderedPageBreak/>
        <w:t>аудиоязмалар;</w:t>
      </w:r>
    </w:p>
    <w:p w:rsidR="004049C7" w:rsidRPr="008970FC" w:rsidRDefault="004049C7" w:rsidP="004049C7">
      <w:pPr>
        <w:pStyle w:val="12"/>
        <w:numPr>
          <w:ilvl w:val="0"/>
          <w:numId w:val="15"/>
        </w:numPr>
        <w:suppressAutoHyphens/>
        <w:ind w:right="414"/>
        <w:jc w:val="both"/>
        <w:rPr>
          <w:lang w:val="tt-RU"/>
        </w:rPr>
      </w:pPr>
      <w:r w:rsidRPr="008970FC">
        <w:rPr>
          <w:lang w:val="tt-RU"/>
        </w:rPr>
        <w:t>анимацион күренешләр;</w:t>
      </w:r>
    </w:p>
    <w:p w:rsidR="004049C7" w:rsidRPr="008970FC" w:rsidRDefault="004049C7" w:rsidP="004049C7">
      <w:pPr>
        <w:pStyle w:val="12"/>
        <w:numPr>
          <w:ilvl w:val="0"/>
          <w:numId w:val="15"/>
        </w:numPr>
        <w:suppressAutoHyphens/>
        <w:ind w:right="414"/>
        <w:jc w:val="both"/>
        <w:rPr>
          <w:lang w:val="tt-RU"/>
        </w:rPr>
      </w:pPr>
      <w:r w:rsidRPr="008970FC">
        <w:rPr>
          <w:lang w:val="tt-RU"/>
        </w:rPr>
        <w:t>күрсәтмә, таратма материаллар;</w:t>
      </w:r>
    </w:p>
    <w:p w:rsidR="004049C7" w:rsidRPr="008970FC" w:rsidRDefault="004049C7" w:rsidP="004049C7">
      <w:pPr>
        <w:pStyle w:val="12"/>
        <w:numPr>
          <w:ilvl w:val="0"/>
          <w:numId w:val="15"/>
        </w:numPr>
        <w:suppressAutoHyphens/>
        <w:ind w:right="414"/>
        <w:jc w:val="both"/>
        <w:rPr>
          <w:b/>
          <w:lang w:val="tt-RU"/>
        </w:rPr>
      </w:pPr>
      <w:r w:rsidRPr="008970FC">
        <w:rPr>
          <w:lang w:val="tt-RU"/>
        </w:rPr>
        <w:t>диагностик материаллар.</w:t>
      </w: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Pr="00383C32" w:rsidRDefault="004049C7" w:rsidP="004049C7">
      <w:pPr>
        <w:pStyle w:val="ConsPlusNormal"/>
        <w:framePr w:hSpace="180" w:wrap="around" w:vAnchor="text" w:hAnchor="margin" w:xAlign="right" w:y="46"/>
        <w:jc w:val="both"/>
        <w:rPr>
          <w:rFonts w:ascii="Times New Roman" w:eastAsia="Calibri" w:hAnsi="Times New Roman" w:cs="Times New Roman"/>
          <w:sz w:val="24"/>
          <w:szCs w:val="24"/>
          <w:lang w:val="tt-RU" w:eastAsia="en-US"/>
        </w:rPr>
      </w:pPr>
      <w:r w:rsidRPr="00383C32">
        <w:rPr>
          <w:rFonts w:ascii="Times New Roman" w:eastAsia="Calibri" w:hAnsi="Times New Roman" w:cs="Times New Roman"/>
          <w:b/>
          <w:sz w:val="24"/>
          <w:szCs w:val="24"/>
          <w:lang w:val="tt-RU" w:eastAsia="en-US"/>
        </w:rPr>
        <w:t>Программы дополнительного образования:</w:t>
      </w:r>
      <w:r>
        <w:rPr>
          <w:rFonts w:ascii="Times New Roman" w:eastAsia="Calibri" w:hAnsi="Times New Roman" w:cs="Times New Roman"/>
          <w:sz w:val="24"/>
          <w:szCs w:val="24"/>
          <w:lang w:val="tt-RU" w:eastAsia="en-US"/>
        </w:rPr>
        <w:t>“</w:t>
      </w:r>
      <w:r w:rsidRPr="00383C32">
        <w:rPr>
          <w:rFonts w:ascii="Times New Roman" w:eastAsia="Calibri" w:hAnsi="Times New Roman" w:cs="Times New Roman"/>
          <w:sz w:val="24"/>
          <w:szCs w:val="24"/>
          <w:lang w:val="tt-RU" w:eastAsia="en-US"/>
        </w:rPr>
        <w:t>Подготовка к школе</w:t>
      </w:r>
      <w:r>
        <w:rPr>
          <w:rFonts w:ascii="Times New Roman" w:eastAsia="Calibri" w:hAnsi="Times New Roman" w:cs="Times New Roman"/>
          <w:sz w:val="24"/>
          <w:szCs w:val="24"/>
          <w:lang w:val="tt-RU" w:eastAsia="en-US"/>
        </w:rPr>
        <w:t>”</w:t>
      </w:r>
    </w:p>
    <w:p w:rsidR="004049C7" w:rsidRPr="00383C32" w:rsidRDefault="004049C7" w:rsidP="004049C7">
      <w:pPr>
        <w:pStyle w:val="c0"/>
        <w:spacing w:before="0" w:beforeAutospacing="0" w:after="0" w:afterAutospacing="0"/>
        <w:jc w:val="both"/>
        <w:rPr>
          <w:rFonts w:eastAsia="Calibri"/>
          <w:lang w:val="tt-RU" w:eastAsia="en-US"/>
        </w:rPr>
      </w:pPr>
    </w:p>
    <w:p w:rsidR="004049C7" w:rsidRPr="00F9715B" w:rsidRDefault="004049C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sz w:val="32"/>
          <w:szCs w:val="32"/>
          <w:lang w:eastAsia="ru-RU"/>
        </w:rPr>
      </w:pPr>
    </w:p>
    <w:p w:rsidR="004049C7" w:rsidRDefault="004049C7" w:rsidP="004049C7">
      <w:pPr>
        <w:pStyle w:val="c0"/>
        <w:spacing w:before="0" w:beforeAutospacing="0" w:after="0" w:afterAutospacing="0"/>
        <w:jc w:val="both"/>
        <w:rPr>
          <w:rStyle w:val="c4"/>
          <w:b/>
          <w:bCs/>
          <w:i/>
          <w:iCs/>
          <w:color w:val="000000"/>
          <w:sz w:val="28"/>
          <w:szCs w:val="28"/>
        </w:rPr>
      </w:pPr>
    </w:p>
    <w:p w:rsidR="004049C7" w:rsidRDefault="004049C7" w:rsidP="004049C7">
      <w:pPr>
        <w:pStyle w:val="c0"/>
        <w:spacing w:before="0" w:beforeAutospacing="0" w:after="0" w:afterAutospacing="0"/>
        <w:jc w:val="both"/>
      </w:pPr>
    </w:p>
    <w:p w:rsidR="004049C7" w:rsidRDefault="004049C7" w:rsidP="004049C7">
      <w:pPr>
        <w:tabs>
          <w:tab w:val="left" w:pos="3956"/>
        </w:tabs>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3778F4" w:rsidP="004049C7">
      <w:pP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30" o:spid="_x0000_s1056" style="position:absolute;margin-left:4.15pt;margin-top:.6pt;width:468.75pt;height:74.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" fillcolor="#e5dfec [663]" strokecolor="#d9d9d9" strokeweight="15pt">
            <v:stroke opacity="32896f" linestyle="thinThick" joinstyle="bevel"/>
            <v:path arrowok="t"/>
            <v:textbox>
              <w:txbxContent>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sz w:val="32"/>
                      <w:szCs w:val="32"/>
                      <w:lang w:eastAsia="ru-RU"/>
                    </w:rPr>
                  </w:pPr>
                  <w:r w:rsidRPr="00F9715B">
                    <w:rPr>
                      <w:rFonts w:ascii="Times New Roman" w:eastAsia="Times New Roman" w:hAnsi="Times New Roman"/>
                      <w:sz w:val="32"/>
                      <w:szCs w:val="32"/>
                      <w:lang w:eastAsia="ru-RU"/>
                    </w:rPr>
                    <w:t>ОБРАЗОВАТЕЛЬНАЯ ОБЛАСТЬ</w:t>
                  </w:r>
                </w:p>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r w:rsidRPr="00F9715B">
                    <w:rPr>
                      <w:rFonts w:ascii="Times New Roman" w:eastAsia="Times New Roman" w:hAnsi="Times New Roman"/>
                      <w:b/>
                      <w:sz w:val="32"/>
                      <w:szCs w:val="32"/>
                      <w:lang w:eastAsia="ru-RU"/>
                    </w:rPr>
                    <w:t xml:space="preserve">     «Социально – коммуникативное развитие»</w:t>
                  </w:r>
                  <w:r>
                    <w:rPr>
                      <w:rFonts w:ascii="Times New Roman" w:eastAsia="Times New Roman" w:hAnsi="Times New Roman"/>
                      <w:b/>
                      <w:sz w:val="32"/>
                      <w:szCs w:val="32"/>
                      <w:vertAlign w:val="superscript"/>
                      <w:lang w:eastAsia="ru-RU"/>
                    </w:rPr>
                    <w:t>6</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3778F4" w:rsidP="004049C7">
      <w:pPr>
        <w:rPr>
          <w:rFonts w:ascii="Times New Roman" w:hAnsi="Times New Roman"/>
          <w:sz w:val="24"/>
          <w:szCs w:val="24"/>
        </w:rPr>
      </w:pPr>
      <w:r w:rsidRPr="003778F4">
        <w:rPr>
          <w:noProof/>
          <w:lang w:eastAsia="ru-RU"/>
        </w:rPr>
        <w:pict>
          <v:roundrect id="Скругленный прямоугольник 12" o:spid="_x0000_s1057" style="position:absolute;margin-left:9.35pt;margin-top:14.6pt;width:390.85pt;height:78.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" fillcolor="#e5dfec [663]" strokecolor="#d9d9d9" strokeweight="15pt">
            <v:stroke opacity="32896f" linestyle="thinThick" joinstyle="bevel"/>
            <v:path arrowok="t"/>
            <v:textbox>
              <w:txbxContent>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28"/>
                      <w:szCs w:val="28"/>
                      <w:lang w:eastAsia="ru-RU"/>
                    </w:rPr>
                  </w:pPr>
                  <w:r w:rsidRPr="00F9715B">
                    <w:rPr>
                      <w:rFonts w:ascii="Times New Roman" w:eastAsia="Times New Roman" w:hAnsi="Times New Roman"/>
                      <w:b/>
                      <w:sz w:val="28"/>
                      <w:szCs w:val="28"/>
                      <w:lang w:eastAsia="ru-RU"/>
                    </w:rPr>
                    <w:t>ЦЕЛЬ:</w:t>
                  </w:r>
                  <w:r w:rsidRPr="00F9715B">
                    <w:rPr>
                      <w:rFonts w:ascii="Times New Roman" w:eastAsia="Times New Roman" w:hAnsi="Times New Roman"/>
                      <w:b/>
                      <w:bCs/>
                      <w:i/>
                      <w:sz w:val="28"/>
                      <w:szCs w:val="28"/>
                      <w:lang w:eastAsia="ru-RU"/>
                    </w:rPr>
                    <w:t>позитивная социализация детей дошкольного возраста, приобщение детей к социокультурным нормам, традициям семь</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CC0D6E" w:rsidRDefault="00CC0D6E" w:rsidP="004049C7">
      <w:pPr>
        <w:rPr>
          <w:rFonts w:ascii="Times New Roman" w:hAnsi="Times New Roman"/>
          <w:sz w:val="24"/>
          <w:szCs w:val="24"/>
        </w:rPr>
      </w:pPr>
    </w:p>
    <w:p w:rsidR="004049C7" w:rsidRDefault="004049C7" w:rsidP="004049C7">
      <w:pPr>
        <w:rPr>
          <w:rFonts w:ascii="Times New Roman" w:hAnsi="Times New Roman"/>
          <w:sz w:val="24"/>
          <w:szCs w:val="24"/>
        </w:rPr>
      </w:pPr>
      <w:r>
        <w:rPr>
          <w:rFonts w:ascii="Times New Roman" w:hAnsi="Times New Roman"/>
          <w:sz w:val="24"/>
          <w:szCs w:val="24"/>
        </w:rPr>
        <w:t>_____________________</w:t>
      </w:r>
    </w:p>
    <w:p w:rsidR="004049C7" w:rsidRDefault="004049C7" w:rsidP="004049C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vertAlign w:val="superscript"/>
          <w:lang w:eastAsia="ru-RU"/>
        </w:rPr>
        <w:t>6</w:t>
      </w:r>
      <w:r w:rsidRPr="00F9715B">
        <w:rPr>
          <w:rFonts w:ascii="Times New Roman" w:eastAsia="Times New Roman" w:hAnsi="Times New Roman"/>
          <w:sz w:val="20"/>
          <w:szCs w:val="20"/>
          <w:lang w:eastAsia="ru-RU"/>
        </w:rPr>
        <w:t xml:space="preserve"> Примерная общеобразовательная программа дошкольного образования «От рождения до школы» / Н.Е. </w:t>
      </w:r>
      <w:proofErr w:type="spellStart"/>
      <w:r w:rsidRPr="00F9715B">
        <w:rPr>
          <w:rFonts w:ascii="Times New Roman" w:eastAsia="Times New Roman" w:hAnsi="Times New Roman"/>
          <w:sz w:val="20"/>
          <w:szCs w:val="20"/>
          <w:lang w:eastAsia="ru-RU"/>
        </w:rPr>
        <w:t>Вераксы</w:t>
      </w:r>
      <w:proofErr w:type="spellEnd"/>
      <w:r w:rsidRPr="00F9715B">
        <w:rPr>
          <w:rFonts w:ascii="Times New Roman" w:eastAsia="Times New Roman" w:hAnsi="Times New Roman"/>
          <w:sz w:val="20"/>
          <w:szCs w:val="20"/>
          <w:lang w:eastAsia="ru-RU"/>
        </w:rPr>
        <w:t xml:space="preserve">, Т.С.Комарова, Н.А.Васильева.  Образовательная область «Социально – коммуникативное развитие». – М.: </w:t>
      </w:r>
      <w:proofErr w:type="spellStart"/>
      <w:r w:rsidRPr="00F9715B">
        <w:rPr>
          <w:rFonts w:ascii="Times New Roman" w:eastAsia="Times New Roman" w:hAnsi="Times New Roman"/>
          <w:sz w:val="20"/>
          <w:szCs w:val="20"/>
          <w:lang w:eastAsia="ru-RU"/>
        </w:rPr>
        <w:t>Мозайка</w:t>
      </w:r>
      <w:proofErr w:type="spellEnd"/>
      <w:r w:rsidRPr="00F9715B">
        <w:rPr>
          <w:rFonts w:ascii="Times New Roman" w:eastAsia="Times New Roman" w:hAnsi="Times New Roman"/>
          <w:sz w:val="20"/>
          <w:szCs w:val="20"/>
          <w:lang w:eastAsia="ru-RU"/>
        </w:rPr>
        <w:t xml:space="preserve"> – синтез, 2014 г.</w:t>
      </w:r>
    </w:p>
    <w:p w:rsidR="004049C7" w:rsidRPr="00F9715B" w:rsidRDefault="004049C7" w:rsidP="004049C7">
      <w:pPr>
        <w:rPr>
          <w:rFonts w:ascii="Times New Roman" w:hAnsi="Times New Roman"/>
          <w:sz w:val="24"/>
          <w:szCs w:val="24"/>
        </w:rPr>
      </w:pPr>
    </w:p>
    <w:p w:rsidR="004049C7" w:rsidRPr="00F9715B" w:rsidRDefault="003778F4" w:rsidP="004049C7">
      <w:pPr>
        <w:rPr>
          <w:rFonts w:ascii="Times New Roman" w:hAnsi="Times New Roman"/>
          <w:sz w:val="24"/>
          <w:szCs w:val="24"/>
        </w:rPr>
      </w:pPr>
      <w:r w:rsidRPr="003778F4">
        <w:rPr>
          <w:noProof/>
          <w:lang w:eastAsia="ru-RU"/>
        </w:rPr>
        <w:lastRenderedPageBreak/>
        <w:pict>
          <v:roundrect id="Скругленный прямоугольник 11" o:spid="_x0000_s1058" style="position:absolute;margin-left:-26pt;margin-top:10.25pt;width:519.2pt;height:271.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" fillcolor="white [3212]" strokecolor="#e5dfec [663]" strokeweight="15pt">
            <v:stroke opacity="32896f" linestyle="thinThick" joinstyle="bevel"/>
            <v:textbox>
              <w:txbxContent>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Задачи социально – коммуникативного развития</w:t>
                  </w:r>
                </w:p>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в соответствии с ФГОС дошкольного образования</w:t>
                  </w:r>
                </w:p>
                <w:p w:rsidR="00316A27" w:rsidRPr="00594AEC"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F9715B">
                    <w:rPr>
                      <w:rFonts w:ascii="Times New Roman" w:eastAsia="Times New Roman" w:hAnsi="Times New Roman"/>
                      <w:bCs/>
                      <w:i/>
                      <w:color w:val="000000"/>
                      <w:sz w:val="24"/>
                      <w:szCs w:val="24"/>
                      <w:lang w:eastAsia="ru-RU"/>
                    </w:rPr>
                    <w:t>(ФГОС</w:t>
                  </w:r>
                  <w:r>
                    <w:rPr>
                      <w:rFonts w:ascii="Times New Roman" w:eastAsia="Times New Roman" w:hAnsi="Times New Roman"/>
                      <w:bCs/>
                      <w:i/>
                      <w:color w:val="000000"/>
                      <w:sz w:val="24"/>
                      <w:szCs w:val="24"/>
                      <w:lang w:eastAsia="ru-RU"/>
                    </w:rPr>
                    <w:t xml:space="preserve"> дошкольного образования п.2.6)</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bookmarkStart w:id="0" w:name="bookmark172"/>
                  <w:r w:rsidRPr="00F9715B">
                    <w:rPr>
                      <w:rFonts w:ascii="Times New Roman" w:eastAsia="Times New Roman" w:hAnsi="Times New Roman"/>
                      <w:sz w:val="24"/>
                      <w:szCs w:val="24"/>
                      <w:lang w:eastAsia="ru-RU"/>
                    </w:rPr>
                    <w:t>Усвоение норм и ценностей, принятых в обществе, включая моральные и нравственные цен</w:t>
                  </w:r>
                  <w:bookmarkEnd w:id="0"/>
                  <w:r w:rsidRPr="00F9715B">
                    <w:rPr>
                      <w:rFonts w:ascii="Times New Roman" w:eastAsia="Times New Roman" w:hAnsi="Times New Roman"/>
                      <w:sz w:val="24"/>
                      <w:szCs w:val="24"/>
                      <w:lang w:eastAsia="ru-RU"/>
                    </w:rPr>
                    <w:t xml:space="preserve">ности. </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 xml:space="preserve">Развитие общения и взаимодействия ребенка </w:t>
                  </w:r>
                  <w:proofErr w:type="gramStart"/>
                  <w:r w:rsidRPr="00F9715B">
                    <w:rPr>
                      <w:rFonts w:ascii="Times New Roman" w:eastAsia="Times New Roman" w:hAnsi="Times New Roman"/>
                      <w:sz w:val="24"/>
                      <w:szCs w:val="24"/>
                      <w:lang w:eastAsia="ru-RU"/>
                    </w:rPr>
                    <w:t>со</w:t>
                  </w:r>
                  <w:proofErr w:type="gramEnd"/>
                  <w:r w:rsidRPr="00F9715B">
                    <w:rPr>
                      <w:rFonts w:ascii="Times New Roman" w:eastAsia="Times New Roman" w:hAnsi="Times New Roman"/>
                      <w:sz w:val="24"/>
                      <w:szCs w:val="24"/>
                      <w:lang w:eastAsia="ru-RU"/>
                    </w:rPr>
                    <w:t xml:space="preserve"> взрослыми и сверстниками.</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 xml:space="preserve">Становление самостоятельности, целенаправленности и </w:t>
                  </w:r>
                  <w:proofErr w:type="spellStart"/>
                  <w:r w:rsidRPr="00F9715B">
                    <w:rPr>
                      <w:rFonts w:ascii="Times New Roman" w:eastAsia="Times New Roman" w:hAnsi="Times New Roman"/>
                      <w:sz w:val="24"/>
                      <w:szCs w:val="24"/>
                      <w:lang w:eastAsia="ru-RU"/>
                    </w:rPr>
                    <w:t>саморегуляции</w:t>
                  </w:r>
                  <w:proofErr w:type="spellEnd"/>
                  <w:r w:rsidRPr="00F9715B">
                    <w:rPr>
                      <w:rFonts w:ascii="Times New Roman" w:eastAsia="Times New Roman" w:hAnsi="Times New Roman"/>
                      <w:sz w:val="24"/>
                      <w:szCs w:val="24"/>
                      <w:lang w:eastAsia="ru-RU"/>
                    </w:rPr>
                    <w:t xml:space="preserve"> собственных действий.</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Развитие социального и эмоционального интеллекта, эмоциональной отзывчивости, сопереживания.</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 xml:space="preserve"> Формирование готовности к совместной деятельности со сверстниками.</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 xml:space="preserve"> Формирование уважительного отношения и чувства принадлежности к своей семье и к сообществу детей и взрослых в Организации.</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Формирование позитивных установок к различным видам труда и творчества.</w:t>
                  </w:r>
                </w:p>
                <w:p w:rsidR="00316A27" w:rsidRPr="00F9715B" w:rsidRDefault="00316A27" w:rsidP="004049C7">
                  <w:pPr>
                    <w:numPr>
                      <w:ilvl w:val="0"/>
                      <w:numId w:val="9"/>
                    </w:numPr>
                    <w:spacing w:after="0" w:line="240" w:lineRule="auto"/>
                    <w:ind w:left="714"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 xml:space="preserve"> Формирование основ безопасного поведения в быту, социуме, природе.</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autoSpaceDE w:val="0"/>
        <w:autoSpaceDN w:val="0"/>
        <w:adjustRightInd w:val="0"/>
        <w:spacing w:after="0" w:line="240" w:lineRule="auto"/>
        <w:rPr>
          <w:rFonts w:ascii="Times New Roman" w:eastAsia="Times New Roman" w:hAnsi="Times New Roman"/>
          <w:b/>
          <w:bCs/>
          <w:color w:val="4F6228"/>
          <w:sz w:val="32"/>
          <w:szCs w:val="32"/>
          <w:lang w:eastAsia="ru-RU"/>
        </w:rPr>
      </w:pPr>
    </w:p>
    <w:p w:rsidR="004049C7"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r w:rsidRPr="008F4FBC">
        <w:rPr>
          <w:rFonts w:ascii="Times New Roman" w:eastAsia="Times New Roman" w:hAnsi="Times New Roman"/>
          <w:b/>
          <w:bCs/>
          <w:color w:val="4F6228"/>
          <w:sz w:val="32"/>
          <w:szCs w:val="32"/>
          <w:lang w:eastAsia="ru-RU"/>
        </w:rPr>
        <w:t xml:space="preserve">ВАРИАТИВНАЯ ЧАСТЬ </w:t>
      </w:r>
    </w:p>
    <w:p w:rsidR="004049C7" w:rsidRPr="008F4FBC" w:rsidRDefault="003778F4"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r w:rsidRPr="003778F4">
        <w:rPr>
          <w:noProof/>
          <w:lang w:eastAsia="ru-RU"/>
        </w:rPr>
        <w:pict>
          <v:roundrect id="Скругленный прямоугольник 10" o:spid="_x0000_s1059" style="position:absolute;left:0;text-align:left;margin-left:2.05pt;margin-top:8.35pt;width:491.15pt;height:253.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" fillcolor="white [3212]" strokecolor="#92d050" strokeweight="15pt">
            <v:stroke opacity="32896f" linestyle="thinThick" joinstyle="bevel"/>
            <v:textbox>
              <w:txbxContent>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 xml:space="preserve">Задачи образовательной области «Социально – коммуникативное развитие» </w:t>
                  </w:r>
                </w:p>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 xml:space="preserve">в соответствии с </w:t>
                  </w:r>
                  <w:r>
                    <w:rPr>
                      <w:rFonts w:ascii="Times New Roman" w:hAnsi="Times New Roman"/>
                      <w:b/>
                      <w:bCs/>
                      <w:color w:val="000000"/>
                      <w:sz w:val="28"/>
                      <w:szCs w:val="28"/>
                    </w:rPr>
                    <w:t>региональным компонентом</w:t>
                  </w:r>
                </w:p>
                <w:p w:rsidR="00316A27"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F9715B">
                    <w:rPr>
                      <w:rFonts w:ascii="Times New Roman" w:eastAsia="Times New Roman" w:hAnsi="Times New Roman"/>
                      <w:bCs/>
                      <w:i/>
                      <w:color w:val="000000"/>
                      <w:sz w:val="24"/>
                      <w:szCs w:val="24"/>
                      <w:lang w:eastAsia="ru-RU"/>
                    </w:rPr>
                    <w:t xml:space="preserve">(Региональная программа дошкольного образования, </w:t>
                  </w:r>
                  <w:proofErr w:type="spellStart"/>
                  <w:r w:rsidRPr="00F9715B">
                    <w:rPr>
                      <w:rFonts w:ascii="Times New Roman" w:eastAsia="Times New Roman" w:hAnsi="Times New Roman"/>
                      <w:bCs/>
                      <w:i/>
                      <w:color w:val="000000"/>
                      <w:sz w:val="24"/>
                      <w:szCs w:val="24"/>
                      <w:lang w:eastAsia="ru-RU"/>
                    </w:rPr>
                    <w:t>Р.К.Шаехова</w:t>
                  </w:r>
                  <w:proofErr w:type="spellEnd"/>
                  <w:r w:rsidRPr="00F9715B">
                    <w:rPr>
                      <w:rFonts w:ascii="Times New Roman" w:eastAsia="Times New Roman" w:hAnsi="Times New Roman"/>
                      <w:bCs/>
                      <w:i/>
                      <w:color w:val="000000"/>
                      <w:sz w:val="24"/>
                      <w:szCs w:val="24"/>
                      <w:lang w:eastAsia="ru-RU"/>
                    </w:rPr>
                    <w:t>)</w:t>
                  </w:r>
                </w:p>
                <w:p w:rsidR="00316A27" w:rsidRPr="0024479C" w:rsidRDefault="00316A27" w:rsidP="004049C7">
                  <w:pPr>
                    <w:pStyle w:val="Style24"/>
                    <w:widowControl/>
                    <w:ind w:firstLine="567"/>
                    <w:jc w:val="both"/>
                  </w:pPr>
                  <w:r w:rsidRPr="0024479C">
                    <w:t>Использование регионального компонента в направлении, социально-</w:t>
                  </w:r>
                  <w:r>
                    <w:t>коммуникативного</w:t>
                  </w:r>
                  <w:r w:rsidRPr="0024479C">
                    <w:t xml:space="preserve"> развития ребенка включает:</w:t>
                  </w:r>
                </w:p>
                <w:p w:rsidR="00316A27" w:rsidRPr="0024479C" w:rsidRDefault="00316A27" w:rsidP="004049C7">
                  <w:pPr>
                    <w:pStyle w:val="Style24"/>
                    <w:widowControl/>
                    <w:ind w:firstLine="567"/>
                    <w:jc w:val="both"/>
                  </w:pPr>
                  <w:r w:rsidRPr="0024479C">
                    <w:t>- развитие игровой деятельности, в которой отражается окружающая действительность РТ, мир взрослых людей, формирование п</w:t>
                  </w:r>
                  <w:r>
                    <w:t xml:space="preserve">редставлений о труде, </w:t>
                  </w:r>
                  <w:r w:rsidRPr="0024479C">
                    <w:t xml:space="preserve"> детей другой национальностей народов Поволжья, родной природы, общественной жизни. </w:t>
                  </w:r>
                </w:p>
                <w:p w:rsidR="00316A27" w:rsidRPr="0024479C" w:rsidRDefault="00316A27" w:rsidP="004049C7">
                  <w:pPr>
                    <w:pStyle w:val="Style24"/>
                    <w:widowControl/>
                    <w:ind w:firstLine="567"/>
                    <w:jc w:val="both"/>
                  </w:pPr>
                  <w:r w:rsidRPr="0024479C">
                    <w:t>- обеспечение безопасности детей дошкольного возраста на</w:t>
                  </w:r>
                  <w:r>
                    <w:t xml:space="preserve"> улицах и дорогах</w:t>
                  </w:r>
                  <w:r w:rsidRPr="0024479C">
                    <w:t>.</w:t>
                  </w:r>
                </w:p>
                <w:p w:rsidR="00316A27" w:rsidRDefault="00316A27" w:rsidP="004049C7">
                  <w:pPr>
                    <w:pStyle w:val="Style24"/>
                    <w:widowControl/>
                    <w:ind w:firstLine="567"/>
                    <w:jc w:val="both"/>
                  </w:pPr>
                  <w:r w:rsidRPr="0024479C">
                    <w:t>- расширение знания детей о работе пожарной службы, службы скорой медицинско</w:t>
                  </w:r>
                  <w:r w:rsidR="00687FB4">
                    <w:t xml:space="preserve">й помощи  </w:t>
                  </w:r>
                  <w:proofErr w:type="spellStart"/>
                  <w:r w:rsidR="00687FB4">
                    <w:t>Кайбиц</w:t>
                  </w:r>
                  <w:r>
                    <w:t>кого</w:t>
                  </w:r>
                  <w:proofErr w:type="spellEnd"/>
                  <w:r>
                    <w:t xml:space="preserve"> района</w:t>
                  </w:r>
                  <w:r w:rsidRPr="0024479C">
                    <w:t>.</w:t>
                  </w:r>
                </w:p>
                <w:p w:rsidR="00316A27" w:rsidRPr="007D4532" w:rsidRDefault="00316A27" w:rsidP="004049C7">
                  <w:pPr>
                    <w:autoSpaceDE w:val="0"/>
                    <w:autoSpaceDN w:val="0"/>
                    <w:adjustRightInd w:val="0"/>
                    <w:spacing w:after="0" w:line="240" w:lineRule="auto"/>
                    <w:rPr>
                      <w:rFonts w:ascii="Times New Roman" w:eastAsia="Times New Roman" w:hAnsi="Times New Roman"/>
                      <w:bCs/>
                      <w:color w:val="000000"/>
                      <w:sz w:val="24"/>
                      <w:szCs w:val="24"/>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jc w:val="cente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r w:rsidRPr="00B83B98">
        <w:rPr>
          <w:rFonts w:ascii="Times New Roman" w:hAnsi="Times New Roman"/>
          <w:b/>
          <w:sz w:val="24"/>
          <w:szCs w:val="24"/>
        </w:rPr>
        <w:t>Программа дополнительного образования</w:t>
      </w:r>
      <w:r>
        <w:rPr>
          <w:rFonts w:ascii="Times New Roman" w:hAnsi="Times New Roman"/>
          <w:sz w:val="24"/>
          <w:szCs w:val="24"/>
        </w:rPr>
        <w:t>:</w:t>
      </w:r>
      <w:r w:rsidRPr="00B83B98">
        <w:rPr>
          <w:rFonts w:ascii="Times New Roman" w:hAnsi="Times New Roman"/>
          <w:sz w:val="24"/>
          <w:szCs w:val="24"/>
        </w:rPr>
        <w:t>«Веселый этикет»</w:t>
      </w:r>
    </w:p>
    <w:p w:rsidR="004049C7" w:rsidRDefault="004049C7" w:rsidP="004049C7">
      <w:pPr>
        <w:jc w:val="cente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3778F4" w:rsidP="004049C7">
      <w:pPr>
        <w:jc w:val="center"/>
        <w:rPr>
          <w:rFonts w:ascii="Times New Roman" w:hAnsi="Times New Roman"/>
          <w:sz w:val="24"/>
          <w:szCs w:val="24"/>
        </w:rPr>
      </w:pPr>
      <w:r>
        <w:rPr>
          <w:rFonts w:ascii="Times New Roman" w:hAnsi="Times New Roman"/>
          <w:noProof/>
          <w:sz w:val="24"/>
          <w:szCs w:val="24"/>
          <w:lang w:eastAsia="ru-RU"/>
        </w:rPr>
        <w:pict>
          <v:roundrect id="Скругленный прямоугольник 36" o:spid="_x0000_s1060" style="position:absolute;left:0;text-align:left;margin-left:30.75pt;margin-top:7.45pt;width:434pt;height:74.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" fillcolor="#8db3e2 [1311]" strokecolor="#d9d9d9" strokeweight="15pt">
            <v:stroke opacity="32896f" linestyle="thinThick" joinstyle="bevel"/>
            <v:path arrowok="t"/>
            <v:textbox>
              <w:txbxContent>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sz w:val="32"/>
                      <w:szCs w:val="32"/>
                      <w:lang w:eastAsia="ru-RU"/>
                    </w:rPr>
                  </w:pPr>
                  <w:r w:rsidRPr="00F9715B">
                    <w:rPr>
                      <w:rFonts w:ascii="Times New Roman" w:eastAsia="Times New Roman" w:hAnsi="Times New Roman"/>
                      <w:sz w:val="32"/>
                      <w:szCs w:val="32"/>
                      <w:lang w:eastAsia="ru-RU"/>
                    </w:rPr>
                    <w:t>ОБРАЗОВАТЕЛЬНАЯ ОБЛАСТЬ</w:t>
                  </w:r>
                </w:p>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r w:rsidRPr="00F9715B">
                    <w:rPr>
                      <w:rFonts w:ascii="Times New Roman" w:eastAsia="Times New Roman" w:hAnsi="Times New Roman"/>
                      <w:b/>
                      <w:sz w:val="32"/>
                      <w:szCs w:val="32"/>
                      <w:lang w:eastAsia="ru-RU"/>
                    </w:rPr>
                    <w:t xml:space="preserve">   «Познавательное развитие»</w:t>
                  </w:r>
                  <w:r>
                    <w:rPr>
                      <w:rFonts w:ascii="Times New Roman" w:eastAsia="Times New Roman" w:hAnsi="Times New Roman"/>
                      <w:b/>
                      <w:sz w:val="32"/>
                      <w:szCs w:val="32"/>
                      <w:vertAlign w:val="superscript"/>
                      <w:lang w:eastAsia="ru-RU"/>
                    </w:rPr>
                    <w:t>7</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3778F4" w:rsidP="004049C7">
      <w:pPr>
        <w:rPr>
          <w:rFonts w:ascii="Times New Roman" w:hAnsi="Times New Roman"/>
          <w:sz w:val="24"/>
          <w:szCs w:val="24"/>
        </w:rPr>
      </w:pPr>
      <w:r w:rsidRPr="003778F4">
        <w:rPr>
          <w:noProof/>
          <w:lang w:eastAsia="ru-RU"/>
        </w:rPr>
        <w:pict>
          <v:roundrect id="Скругленный прямоугольник 9" o:spid="_x0000_s1061" style="position:absolute;margin-left:19.3pt;margin-top:3.9pt;width:422.5pt;height:96.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" fillcolor="#c0c9d6" strokecolor="#d9d9d9" strokeweight="15pt">
            <v:stroke opacity="32896f" linestyle="thinThick" joinstyle="bevel"/>
            <v:textbox>
              <w:txbxContent>
                <w:p w:rsidR="00316A27" w:rsidRPr="00D403D5" w:rsidRDefault="00316A27" w:rsidP="004049C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D403D5">
                    <w:rPr>
                      <w:rFonts w:ascii="Times New Roman" w:eastAsia="Times New Roman" w:hAnsi="Times New Roman"/>
                      <w:b/>
                      <w:sz w:val="28"/>
                      <w:szCs w:val="28"/>
                      <w:lang w:eastAsia="ru-RU"/>
                    </w:rPr>
                    <w:t xml:space="preserve">ЦЕЛЬ: развитие познавательных интересов и познавательных способностей детей, которые можно подразделить </w:t>
                  </w:r>
                  <w:proofErr w:type="gramStart"/>
                  <w:r w:rsidRPr="00D403D5">
                    <w:rPr>
                      <w:rFonts w:ascii="Times New Roman" w:eastAsia="Times New Roman" w:hAnsi="Times New Roman"/>
                      <w:b/>
                      <w:sz w:val="28"/>
                      <w:szCs w:val="28"/>
                      <w:lang w:eastAsia="ru-RU"/>
                    </w:rPr>
                    <w:t>на</w:t>
                  </w:r>
                  <w:proofErr w:type="gramEnd"/>
                  <w:r w:rsidRPr="00D403D5">
                    <w:rPr>
                      <w:rFonts w:ascii="Times New Roman" w:eastAsia="Times New Roman" w:hAnsi="Times New Roman"/>
                      <w:b/>
                      <w:sz w:val="28"/>
                      <w:szCs w:val="28"/>
                      <w:lang w:eastAsia="ru-RU"/>
                    </w:rPr>
                    <w:t xml:space="preserve"> сенсорные, интеллектуально – познавательные и интеллектуально - творческие</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rPr>
          <w:rFonts w:ascii="Times New Roman" w:hAnsi="Times New Roman"/>
          <w:sz w:val="24"/>
          <w:szCs w:val="24"/>
        </w:rPr>
      </w:pPr>
      <w:r>
        <w:rPr>
          <w:rFonts w:ascii="Times New Roman" w:hAnsi="Times New Roman"/>
          <w:sz w:val="24"/>
          <w:szCs w:val="24"/>
        </w:rPr>
        <w:t>__________________</w:t>
      </w:r>
    </w:p>
    <w:p w:rsidR="004049C7" w:rsidRDefault="004049C7" w:rsidP="004049C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0"/>
          <w:szCs w:val="20"/>
          <w:vertAlign w:val="superscript"/>
          <w:lang w:eastAsia="ru-RU"/>
        </w:rPr>
        <w:t>7</w:t>
      </w:r>
      <w:r w:rsidRPr="00F9715B">
        <w:rPr>
          <w:rFonts w:ascii="Times New Roman" w:eastAsia="Times New Roman" w:hAnsi="Times New Roman"/>
          <w:sz w:val="20"/>
          <w:szCs w:val="20"/>
          <w:lang w:eastAsia="ru-RU"/>
        </w:rPr>
        <w:t xml:space="preserve"> Примерная общеобразовательная программа дошкольного образования «От рождения до школы» / Н.Е. </w:t>
      </w:r>
      <w:proofErr w:type="spellStart"/>
      <w:r w:rsidRPr="00F9715B">
        <w:rPr>
          <w:rFonts w:ascii="Times New Roman" w:eastAsia="Times New Roman" w:hAnsi="Times New Roman"/>
          <w:sz w:val="20"/>
          <w:szCs w:val="20"/>
          <w:lang w:eastAsia="ru-RU"/>
        </w:rPr>
        <w:t>Вераксы</w:t>
      </w:r>
      <w:proofErr w:type="spellEnd"/>
      <w:r w:rsidRPr="00F9715B">
        <w:rPr>
          <w:rFonts w:ascii="Times New Roman" w:eastAsia="Times New Roman" w:hAnsi="Times New Roman"/>
          <w:sz w:val="20"/>
          <w:szCs w:val="20"/>
          <w:lang w:eastAsia="ru-RU"/>
        </w:rPr>
        <w:t xml:space="preserve">, Т.С.Комарова, Н.А.Васильева.  Образовательная область «Познавательное развитие». – М.: МОЗАИКА – СИНТЕЗ, </w:t>
      </w:r>
      <w:r w:rsidRPr="00F9715B">
        <w:rPr>
          <w:rFonts w:ascii="Times New Roman" w:eastAsia="Times New Roman" w:hAnsi="Times New Roman"/>
          <w:sz w:val="24"/>
          <w:szCs w:val="24"/>
          <w:lang w:eastAsia="ru-RU"/>
        </w:rPr>
        <w:t>2</w:t>
      </w:r>
      <w:r>
        <w:rPr>
          <w:rFonts w:ascii="Times New Roman" w:eastAsia="Times New Roman" w:hAnsi="Times New Roman"/>
          <w:sz w:val="24"/>
          <w:szCs w:val="24"/>
          <w:lang w:eastAsia="ru-RU"/>
        </w:rPr>
        <w:t>014</w:t>
      </w:r>
      <w:r w:rsidRPr="00F9715B">
        <w:rPr>
          <w:rFonts w:ascii="Times New Roman" w:eastAsia="Times New Roman" w:hAnsi="Times New Roman"/>
          <w:sz w:val="24"/>
          <w:szCs w:val="24"/>
          <w:lang w:eastAsia="ru-RU"/>
        </w:rPr>
        <w:t>г</w:t>
      </w:r>
    </w:p>
    <w:p w:rsidR="004049C7" w:rsidRDefault="004049C7" w:rsidP="004049C7">
      <w:pPr>
        <w:tabs>
          <w:tab w:val="left" w:pos="102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rsidR="004049C7" w:rsidRDefault="004049C7" w:rsidP="004049C7">
      <w:pPr>
        <w:tabs>
          <w:tab w:val="left" w:pos="1020"/>
        </w:tabs>
        <w:spacing w:after="0" w:line="240" w:lineRule="auto"/>
        <w:jc w:val="both"/>
        <w:rPr>
          <w:rFonts w:ascii="Times New Roman" w:eastAsia="Times New Roman" w:hAnsi="Times New Roman"/>
          <w:sz w:val="24"/>
          <w:szCs w:val="24"/>
          <w:lang w:eastAsia="ru-RU"/>
        </w:rPr>
      </w:pPr>
    </w:p>
    <w:p w:rsidR="004049C7" w:rsidRPr="00F9715B" w:rsidRDefault="004049C7" w:rsidP="004049C7">
      <w:pPr>
        <w:spacing w:after="0" w:line="240" w:lineRule="auto"/>
        <w:rPr>
          <w:rFonts w:ascii="Times New Roman" w:eastAsia="Times New Roman" w:hAnsi="Times New Roman"/>
          <w:sz w:val="20"/>
          <w:szCs w:val="20"/>
          <w:lang w:eastAsia="ru-RU"/>
        </w:rPr>
      </w:pPr>
    </w:p>
    <w:p w:rsidR="004049C7" w:rsidRDefault="004049C7" w:rsidP="004049C7">
      <w:pPr>
        <w:rPr>
          <w:rFonts w:ascii="Times New Roman" w:hAnsi="Times New Roman"/>
          <w:sz w:val="24"/>
          <w:szCs w:val="24"/>
        </w:rPr>
      </w:pPr>
    </w:p>
    <w:p w:rsidR="004049C7" w:rsidRPr="00F9715B" w:rsidRDefault="003778F4" w:rsidP="004049C7">
      <w:pPr>
        <w:rPr>
          <w:rFonts w:ascii="Times New Roman" w:hAnsi="Times New Roman"/>
          <w:sz w:val="24"/>
          <w:szCs w:val="24"/>
        </w:rPr>
      </w:pPr>
      <w:r w:rsidRPr="003778F4">
        <w:rPr>
          <w:noProof/>
          <w:lang w:eastAsia="ru-RU"/>
        </w:rPr>
        <w:lastRenderedPageBreak/>
        <w:pict>
          <v:roundrect id="Скругленный прямоугольник 8" o:spid="_x0000_s1062" style="position:absolute;margin-left:-3.3pt;margin-top:10.85pt;width:490.8pt;height:306.9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" fillcolor="white [3212]" strokecolor="#8db3e2 [1311]" strokeweight="15pt">
            <v:stroke opacity="32896f" linestyle="thinThick" joinstyle="bevel"/>
            <v:textbox>
              <w:txbxContent>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Задачи познавательного развития</w:t>
                  </w:r>
                </w:p>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в соответствии с ФГОС дошкольного образования</w:t>
                  </w:r>
                </w:p>
                <w:p w:rsidR="00316A27" w:rsidRPr="00F9715B"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F9715B">
                    <w:rPr>
                      <w:rFonts w:ascii="Times New Roman" w:eastAsia="Times New Roman" w:hAnsi="Times New Roman"/>
                      <w:bCs/>
                      <w:i/>
                      <w:color w:val="000000"/>
                      <w:sz w:val="24"/>
                      <w:szCs w:val="24"/>
                      <w:lang w:eastAsia="ru-RU"/>
                    </w:rPr>
                    <w:t>(ФГОС дошкольного образования п.2.6)</w:t>
                  </w:r>
                </w:p>
                <w:p w:rsidR="00316A27" w:rsidRPr="00F9715B" w:rsidRDefault="00316A27" w:rsidP="004049C7">
                  <w:pPr>
                    <w:widowControl w:val="0"/>
                    <w:autoSpaceDE w:val="0"/>
                    <w:autoSpaceDN w:val="0"/>
                    <w:adjustRightInd w:val="0"/>
                    <w:spacing w:after="0" w:line="240" w:lineRule="auto"/>
                    <w:jc w:val="both"/>
                    <w:rPr>
                      <w:rFonts w:ascii="Times New Roman" w:eastAsia="Times New Roman" w:hAnsi="Times New Roman"/>
                      <w:b/>
                      <w:sz w:val="24"/>
                      <w:szCs w:val="24"/>
                      <w:u w:val="single"/>
                      <w:lang w:eastAsia="ru-RU"/>
                    </w:rPr>
                  </w:pPr>
                </w:p>
                <w:p w:rsidR="00316A27" w:rsidRPr="00F9715B" w:rsidRDefault="00316A27" w:rsidP="004049C7">
                  <w:pPr>
                    <w:numPr>
                      <w:ilvl w:val="0"/>
                      <w:numId w:val="10"/>
                    </w:numPr>
                    <w:spacing w:after="0" w:line="240" w:lineRule="auto"/>
                    <w:ind w:left="1060"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Развитие интересов детей, любознательности и познавательной мотивации</w:t>
                  </w:r>
                </w:p>
                <w:p w:rsidR="00316A27" w:rsidRPr="00F9715B" w:rsidRDefault="00316A27" w:rsidP="004049C7">
                  <w:pPr>
                    <w:numPr>
                      <w:ilvl w:val="0"/>
                      <w:numId w:val="10"/>
                    </w:numPr>
                    <w:spacing w:after="0" w:line="240" w:lineRule="auto"/>
                    <w:ind w:left="1060"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Формирование познавательных действий, становление сознания.</w:t>
                  </w:r>
                </w:p>
                <w:p w:rsidR="00316A27" w:rsidRPr="00F9715B" w:rsidRDefault="00316A27" w:rsidP="004049C7">
                  <w:pPr>
                    <w:numPr>
                      <w:ilvl w:val="0"/>
                      <w:numId w:val="10"/>
                    </w:numPr>
                    <w:spacing w:after="0" w:line="240" w:lineRule="auto"/>
                    <w:ind w:left="1060"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Развитие воображения и творческой активности.</w:t>
                  </w:r>
                </w:p>
                <w:p w:rsidR="00316A27" w:rsidRPr="00F9715B" w:rsidRDefault="00316A27" w:rsidP="004049C7">
                  <w:pPr>
                    <w:numPr>
                      <w:ilvl w:val="0"/>
                      <w:numId w:val="10"/>
                    </w:numPr>
                    <w:spacing w:after="0" w:line="240" w:lineRule="auto"/>
                    <w:ind w:left="1060" w:right="23" w:hanging="357"/>
                    <w:jc w:val="both"/>
                    <w:rPr>
                      <w:rFonts w:ascii="Times New Roman" w:eastAsia="Times New Roman" w:hAnsi="Times New Roman"/>
                      <w:sz w:val="24"/>
                      <w:szCs w:val="24"/>
                      <w:lang w:eastAsia="ru-RU"/>
                    </w:rPr>
                  </w:pPr>
                  <w:proofErr w:type="gramStart"/>
                  <w:r w:rsidRPr="00F9715B">
                    <w:rPr>
                      <w:rFonts w:ascii="Times New Roman" w:eastAsia="Times New Roman" w:hAnsi="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w:t>
                  </w:r>
                  <w:r w:rsidRPr="00F9715B">
                    <w:rPr>
                      <w:rFonts w:ascii="Times New Roman" w:eastAsia="Times New Roman" w:hAnsi="Times New Roman"/>
                      <w:sz w:val="24"/>
                      <w:szCs w:val="24"/>
                      <w:lang w:eastAsia="ru-RU"/>
                    </w:rPr>
                    <w:softHyphen/>
                  </w:r>
                  <w:bookmarkStart w:id="1" w:name="bookmark202"/>
                  <w:r w:rsidRPr="00F9715B">
                    <w:rPr>
                      <w:rFonts w:ascii="Times New Roman" w:eastAsia="Times New Roman" w:hAnsi="Times New Roman"/>
                      <w:sz w:val="24"/>
                      <w:szCs w:val="24"/>
                      <w:lang w:eastAsia="ru-RU"/>
                    </w:rPr>
                    <w:t>венных традициях и праздниках.</w:t>
                  </w:r>
                  <w:proofErr w:type="gramEnd"/>
                </w:p>
                <w:p w:rsidR="00316A27" w:rsidRPr="00F9715B" w:rsidRDefault="00316A27" w:rsidP="004049C7">
                  <w:pPr>
                    <w:numPr>
                      <w:ilvl w:val="0"/>
                      <w:numId w:val="10"/>
                    </w:numPr>
                    <w:spacing w:after="0" w:line="240" w:lineRule="auto"/>
                    <w:ind w:left="1060" w:right="23" w:hanging="357"/>
                    <w:jc w:val="both"/>
                    <w:rPr>
                      <w:rFonts w:ascii="Times New Roman" w:eastAsia="Times New Roman" w:hAnsi="Times New Roman"/>
                      <w:sz w:val="24"/>
                      <w:szCs w:val="24"/>
                      <w:lang w:eastAsia="ru-RU"/>
                    </w:rPr>
                  </w:pPr>
                  <w:r w:rsidRPr="00F9715B">
                    <w:rPr>
                      <w:rFonts w:ascii="Times New Roman" w:eastAsia="Times New Roman" w:hAnsi="Times New Roman"/>
                      <w:sz w:val="24"/>
                      <w:szCs w:val="24"/>
                      <w:lang w:eastAsia="ru-RU"/>
                    </w:rPr>
                    <w:t>Формирование первичных представлений о планете Земля как общем доме людей, об особенностях ее природы, многообразии стран и народов</w:t>
                  </w:r>
                  <w:bookmarkEnd w:id="1"/>
                  <w:r w:rsidRPr="00F9715B">
                    <w:rPr>
                      <w:rFonts w:ascii="Times New Roman" w:eastAsia="Times New Roman" w:hAnsi="Times New Roman"/>
                      <w:sz w:val="24"/>
                      <w:szCs w:val="24"/>
                      <w:lang w:eastAsia="ru-RU"/>
                    </w:rPr>
                    <w:t xml:space="preserve"> мира.</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F9715B" w:rsidRDefault="004049C7" w:rsidP="004049C7">
      <w:pPr>
        <w:rPr>
          <w:rFonts w:ascii="Times New Roman" w:hAnsi="Times New Roman"/>
          <w:sz w:val="24"/>
          <w:szCs w:val="24"/>
        </w:rPr>
      </w:pPr>
    </w:p>
    <w:p w:rsidR="004049C7"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p>
    <w:p w:rsidR="004049C7" w:rsidRPr="008F4FBC"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r w:rsidRPr="008F4FBC">
        <w:rPr>
          <w:rFonts w:ascii="Times New Roman" w:eastAsia="Times New Roman" w:hAnsi="Times New Roman"/>
          <w:b/>
          <w:bCs/>
          <w:color w:val="4F6228"/>
          <w:sz w:val="32"/>
          <w:szCs w:val="32"/>
          <w:lang w:eastAsia="ru-RU"/>
        </w:rPr>
        <w:t xml:space="preserve">ВАРИАТИВНАЯ ЧАСТЬ </w:t>
      </w:r>
    </w:p>
    <w:p w:rsidR="004049C7" w:rsidRDefault="003778F4" w:rsidP="004049C7">
      <w:pPr>
        <w:jc w:val="center"/>
        <w:rPr>
          <w:rFonts w:ascii="Times New Roman" w:hAnsi="Times New Roman"/>
          <w:sz w:val="24"/>
          <w:szCs w:val="24"/>
        </w:rPr>
      </w:pPr>
      <w:r w:rsidRPr="003778F4">
        <w:rPr>
          <w:noProof/>
          <w:lang w:eastAsia="ru-RU"/>
        </w:rPr>
        <w:pict>
          <v:roundrect id="Скругленный прямоугольник 7" o:spid="_x0000_s1063" style="position:absolute;left:0;text-align:left;margin-left:-3.3pt;margin-top:9.8pt;width:490.8pt;height:257.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" fillcolor="white [3212]" strokecolor="#92d050" strokeweight="15pt">
            <v:stroke opacity="32896f" linestyle="thinThick" joinstyle="bevel"/>
            <v:textbox>
              <w:txbxContent>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 xml:space="preserve">Задачи образовательной области «Познавательное развитие» </w:t>
                  </w:r>
                </w:p>
                <w:p w:rsidR="00316A27" w:rsidRPr="00F9715B"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F9715B">
                    <w:rPr>
                      <w:rFonts w:ascii="Times New Roman" w:eastAsia="Times New Roman" w:hAnsi="Times New Roman"/>
                      <w:b/>
                      <w:bCs/>
                      <w:color w:val="000000"/>
                      <w:sz w:val="28"/>
                      <w:szCs w:val="28"/>
                      <w:lang w:eastAsia="ru-RU"/>
                    </w:rPr>
                    <w:t xml:space="preserve">в соответствии с </w:t>
                  </w:r>
                  <w:r>
                    <w:rPr>
                      <w:rFonts w:ascii="Times New Roman" w:hAnsi="Times New Roman"/>
                      <w:b/>
                      <w:bCs/>
                      <w:color w:val="000000"/>
                      <w:sz w:val="28"/>
                      <w:szCs w:val="28"/>
                    </w:rPr>
                    <w:t>региональным компонентом</w:t>
                  </w:r>
                </w:p>
                <w:p w:rsidR="00316A27"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F9715B">
                    <w:rPr>
                      <w:rFonts w:ascii="Times New Roman" w:eastAsia="Times New Roman" w:hAnsi="Times New Roman"/>
                      <w:bCs/>
                      <w:i/>
                      <w:color w:val="000000"/>
                      <w:sz w:val="24"/>
                      <w:szCs w:val="24"/>
                      <w:lang w:eastAsia="ru-RU"/>
                    </w:rPr>
                    <w:t xml:space="preserve">(Региональная программа дошкольного образования, </w:t>
                  </w:r>
                  <w:proofErr w:type="spellStart"/>
                  <w:r w:rsidRPr="00F9715B">
                    <w:rPr>
                      <w:rFonts w:ascii="Times New Roman" w:eastAsia="Times New Roman" w:hAnsi="Times New Roman"/>
                      <w:bCs/>
                      <w:i/>
                      <w:color w:val="000000"/>
                      <w:sz w:val="24"/>
                      <w:szCs w:val="24"/>
                      <w:lang w:eastAsia="ru-RU"/>
                    </w:rPr>
                    <w:t>Р.К.Шаехова</w:t>
                  </w:r>
                  <w:proofErr w:type="spellEnd"/>
                  <w:r w:rsidRPr="00F9715B">
                    <w:rPr>
                      <w:rFonts w:ascii="Times New Roman" w:eastAsia="Times New Roman" w:hAnsi="Times New Roman"/>
                      <w:bCs/>
                      <w:i/>
                      <w:color w:val="000000"/>
                      <w:sz w:val="24"/>
                      <w:szCs w:val="24"/>
                      <w:lang w:eastAsia="ru-RU"/>
                    </w:rPr>
                    <w:t>)</w:t>
                  </w:r>
                </w:p>
                <w:p w:rsidR="00316A27" w:rsidRPr="0024479C" w:rsidRDefault="00316A27" w:rsidP="004049C7">
                  <w:pPr>
                    <w:pStyle w:val="Style24"/>
                    <w:widowControl/>
                    <w:ind w:firstLine="567"/>
                    <w:jc w:val="both"/>
                  </w:pPr>
                  <w:r w:rsidRPr="0024479C">
                    <w:t>Основными задачами в познавательно</w:t>
                  </w:r>
                  <w:r>
                    <w:t>м развитии</w:t>
                  </w:r>
                  <w:r w:rsidRPr="0024479C">
                    <w:t xml:space="preserve"> детей с учетом регионального компонента являются:</w:t>
                  </w:r>
                </w:p>
                <w:p w:rsidR="00316A27" w:rsidRPr="0024479C" w:rsidRDefault="00316A27" w:rsidP="004049C7">
                  <w:pPr>
                    <w:pStyle w:val="Style24"/>
                    <w:widowControl/>
                    <w:ind w:firstLine="567"/>
                    <w:jc w:val="both"/>
                  </w:pPr>
                  <w:r w:rsidRPr="0024479C">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w:t>
                  </w:r>
                  <w:r>
                    <w:t xml:space="preserve">арстан и  в </w:t>
                  </w:r>
                  <w:proofErr w:type="spellStart"/>
                  <w:r>
                    <w:t>Кайбицком</w:t>
                  </w:r>
                  <w:proofErr w:type="spellEnd"/>
                  <w:r>
                    <w:t xml:space="preserve">   районе</w:t>
                  </w:r>
                  <w:r w:rsidRPr="0024479C">
                    <w:t>.</w:t>
                  </w:r>
                </w:p>
                <w:p w:rsidR="00316A27" w:rsidRPr="0024479C" w:rsidRDefault="00316A27" w:rsidP="004049C7">
                  <w:pPr>
                    <w:pStyle w:val="Style24"/>
                    <w:widowControl/>
                    <w:ind w:firstLine="567"/>
                    <w:jc w:val="both"/>
                  </w:pPr>
                  <w:r w:rsidRPr="0024479C">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316A27" w:rsidRPr="0024479C" w:rsidRDefault="00316A27" w:rsidP="004049C7">
                  <w:pPr>
                    <w:pStyle w:val="Style24"/>
                    <w:widowControl/>
                    <w:ind w:firstLine="567"/>
                    <w:jc w:val="both"/>
                  </w:pPr>
                  <w:r w:rsidRPr="0024479C">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316A27" w:rsidRPr="007D4532" w:rsidRDefault="00316A27" w:rsidP="004049C7">
                  <w:pPr>
                    <w:autoSpaceDE w:val="0"/>
                    <w:autoSpaceDN w:val="0"/>
                    <w:adjustRightInd w:val="0"/>
                    <w:spacing w:after="0" w:line="240" w:lineRule="auto"/>
                    <w:rPr>
                      <w:rFonts w:ascii="Times New Roman" w:eastAsia="Times New Roman" w:hAnsi="Times New Roman"/>
                      <w:bCs/>
                      <w:color w:val="000000"/>
                      <w:sz w:val="24"/>
                      <w:szCs w:val="24"/>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pStyle w:val="ConsPlusNormal"/>
        <w:jc w:val="both"/>
        <w:rPr>
          <w:rFonts w:ascii="Times New Roman" w:hAnsi="Times New Roman" w:cs="Times New Roman"/>
          <w:b/>
          <w:sz w:val="24"/>
          <w:szCs w:val="24"/>
        </w:rPr>
      </w:pPr>
      <w:r w:rsidRPr="00B83B98">
        <w:rPr>
          <w:rFonts w:ascii="Times New Roman" w:hAnsi="Times New Roman"/>
          <w:b/>
          <w:sz w:val="24"/>
          <w:szCs w:val="24"/>
        </w:rPr>
        <w:t>Программа дополнительного образования:</w:t>
      </w:r>
      <w:r w:rsidRPr="00B83B98">
        <w:rPr>
          <w:rFonts w:ascii="Times New Roman" w:hAnsi="Times New Roman" w:cs="Times New Roman"/>
          <w:sz w:val="24"/>
          <w:szCs w:val="24"/>
        </w:rPr>
        <w:t>«Подготовка к школе»</w:t>
      </w:r>
    </w:p>
    <w:p w:rsidR="004049C7" w:rsidRDefault="004049C7" w:rsidP="004049C7">
      <w:pPr>
        <w:jc w:val="center"/>
        <w:rPr>
          <w:rFonts w:ascii="Times New Roman" w:hAnsi="Times New Roman"/>
          <w:sz w:val="24"/>
          <w:szCs w:val="24"/>
        </w:rPr>
      </w:pPr>
    </w:p>
    <w:p w:rsidR="004049C7" w:rsidRDefault="004049C7" w:rsidP="004049C7">
      <w:pPr>
        <w:spacing w:after="0" w:line="240" w:lineRule="auto"/>
        <w:jc w:val="both"/>
        <w:rPr>
          <w:rFonts w:ascii="Times New Roman" w:eastAsia="Times New Roman" w:hAnsi="Times New Roman"/>
          <w:sz w:val="20"/>
          <w:szCs w:val="20"/>
          <w:lang w:eastAsia="ru-RU"/>
        </w:rPr>
      </w:pPr>
    </w:p>
    <w:p w:rsidR="004049C7" w:rsidRDefault="004049C7" w:rsidP="004049C7">
      <w:pPr>
        <w:spacing w:after="0" w:line="240" w:lineRule="auto"/>
        <w:jc w:val="both"/>
        <w:rPr>
          <w:rFonts w:ascii="Times New Roman" w:eastAsia="Times New Roman" w:hAnsi="Times New Roman"/>
          <w:sz w:val="20"/>
          <w:szCs w:val="20"/>
          <w:lang w:eastAsia="ru-RU"/>
        </w:rPr>
      </w:pPr>
    </w:p>
    <w:p w:rsidR="004049C7" w:rsidRDefault="004049C7" w:rsidP="004049C7">
      <w:pPr>
        <w:spacing w:after="0" w:line="240" w:lineRule="auto"/>
        <w:jc w:val="both"/>
        <w:rPr>
          <w:rFonts w:ascii="Times New Roman" w:eastAsia="Times New Roman" w:hAnsi="Times New Roman"/>
          <w:sz w:val="20"/>
          <w:szCs w:val="20"/>
          <w:lang w:eastAsia="ru-RU"/>
        </w:rPr>
      </w:pPr>
    </w:p>
    <w:p w:rsidR="004049C7" w:rsidRDefault="004049C7" w:rsidP="004049C7">
      <w:pPr>
        <w:spacing w:after="0" w:line="240" w:lineRule="auto"/>
        <w:jc w:val="both"/>
        <w:rPr>
          <w:rFonts w:ascii="Times New Roman" w:eastAsia="Times New Roman" w:hAnsi="Times New Roman"/>
          <w:sz w:val="20"/>
          <w:szCs w:val="20"/>
          <w:lang w:eastAsia="ru-RU"/>
        </w:rPr>
      </w:pPr>
    </w:p>
    <w:p w:rsidR="004049C7" w:rsidRDefault="004049C7" w:rsidP="004049C7">
      <w:pPr>
        <w:spacing w:after="0" w:line="240" w:lineRule="auto"/>
        <w:jc w:val="both"/>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p>
    <w:p w:rsidR="004049C7" w:rsidRDefault="003778F4" w:rsidP="004049C7">
      <w:pPr>
        <w:tabs>
          <w:tab w:val="left" w:pos="5823"/>
        </w:tabs>
        <w:rPr>
          <w:rFonts w:ascii="Times New Roman" w:eastAsia="Times New Roman" w:hAnsi="Times New Roman"/>
          <w:sz w:val="20"/>
          <w:szCs w:val="20"/>
          <w:lang w:eastAsia="ru-RU"/>
        </w:rPr>
      </w:pPr>
      <w:r w:rsidRPr="003778F4">
        <w:rPr>
          <w:rFonts w:ascii="Times New Roman" w:hAnsi="Times New Roman"/>
          <w:noProof/>
          <w:sz w:val="24"/>
          <w:szCs w:val="24"/>
          <w:lang w:eastAsia="ru-RU"/>
        </w:rPr>
        <w:pict>
          <v:roundrect id="Скругленный прямоугольник 40" o:spid="_x0000_s1064" style="position:absolute;margin-left:0;margin-top:7.45pt;width:458.85pt;height:74.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" fillcolor="#e197d8" strokecolor="#d9d9d9" strokeweight="15pt">
            <v:stroke opacity="32896f" linestyle="thinThick" joinstyle="bevel"/>
            <v:path arrowok="t"/>
            <v:textbox>
              <w:txbxContent>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sz w:val="32"/>
                      <w:szCs w:val="32"/>
                      <w:lang w:eastAsia="ru-RU"/>
                    </w:rPr>
                  </w:pPr>
                  <w:r w:rsidRPr="00F9715B">
                    <w:rPr>
                      <w:rFonts w:ascii="Times New Roman" w:eastAsia="Times New Roman" w:hAnsi="Times New Roman"/>
                      <w:sz w:val="32"/>
                      <w:szCs w:val="32"/>
                      <w:lang w:eastAsia="ru-RU"/>
                    </w:rPr>
                    <w:t>ОБРАЗОВАТЕЛЬНАЯ ОБЛАСТЬ</w:t>
                  </w:r>
                </w:p>
                <w:p w:rsidR="00316A27" w:rsidRPr="00F9715B"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r w:rsidRPr="00F9715B">
                    <w:rPr>
                      <w:rFonts w:ascii="Times New Roman" w:eastAsia="Times New Roman" w:hAnsi="Times New Roman"/>
                      <w:b/>
                      <w:sz w:val="32"/>
                      <w:szCs w:val="32"/>
                      <w:lang w:eastAsia="ru-RU"/>
                    </w:rPr>
                    <w:t xml:space="preserve">   «Художественно – эстетическое развитие»</w:t>
                  </w:r>
                  <w:r>
                    <w:rPr>
                      <w:rFonts w:ascii="Times New Roman" w:eastAsia="Times New Roman" w:hAnsi="Times New Roman"/>
                      <w:b/>
                      <w:sz w:val="32"/>
                      <w:szCs w:val="32"/>
                      <w:vertAlign w:val="superscript"/>
                      <w:lang w:eastAsia="ru-RU"/>
                    </w:rPr>
                    <w:t>8</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r w:rsidR="004049C7">
        <w:rPr>
          <w:rFonts w:ascii="Times New Roman" w:eastAsia="Times New Roman" w:hAnsi="Times New Roman"/>
          <w:sz w:val="20"/>
          <w:szCs w:val="20"/>
          <w:lang w:eastAsia="ru-RU"/>
        </w:rPr>
        <w:tab/>
      </w: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3778F4" w:rsidP="004049C7">
      <w:pPr>
        <w:rPr>
          <w:rFonts w:ascii="Times New Roman" w:eastAsia="Times New Roman" w:hAnsi="Times New Roman"/>
          <w:sz w:val="20"/>
          <w:szCs w:val="20"/>
          <w:lang w:eastAsia="ru-RU"/>
        </w:rPr>
      </w:pPr>
      <w:r w:rsidRPr="003778F4">
        <w:rPr>
          <w:noProof/>
          <w:lang w:eastAsia="ru-RU"/>
        </w:rPr>
        <w:pict>
          <v:roundrect id="Скругленный прямоугольник 6" o:spid="_x0000_s1065" style="position:absolute;margin-left:19.25pt;margin-top:21.55pt;width:422.5pt;height:114.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" fillcolor="#ecbee7" strokecolor="#d9d9d9" strokeweight="15pt">
            <v:stroke opacity="32896f" linestyle="thinThick" joinstyle="bevel"/>
            <v:textbox>
              <w:txbxContent>
                <w:p w:rsidR="00316A27" w:rsidRPr="00E22F04" w:rsidRDefault="00316A27" w:rsidP="004049C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Ц</w:t>
                  </w:r>
                  <w:r w:rsidRPr="00E22F04">
                    <w:rPr>
                      <w:rFonts w:ascii="Times New Roman" w:eastAsia="Times New Roman" w:hAnsi="Times New Roman"/>
                      <w:b/>
                      <w:sz w:val="28"/>
                      <w:szCs w:val="28"/>
                      <w:lang w:eastAsia="ru-RU"/>
                    </w:rPr>
                    <w:t>ЕЛЬ:</w:t>
                  </w:r>
                </w:p>
                <w:p w:rsidR="00316A27" w:rsidRPr="00E22F04" w:rsidRDefault="00316A27" w:rsidP="004049C7">
                  <w:pPr>
                    <w:widowControl w:val="0"/>
                    <w:autoSpaceDE w:val="0"/>
                    <w:autoSpaceDN w:val="0"/>
                    <w:adjustRightInd w:val="0"/>
                    <w:spacing w:after="0" w:line="240" w:lineRule="auto"/>
                    <w:jc w:val="center"/>
                    <w:rPr>
                      <w:rFonts w:ascii="Times New Roman" w:eastAsia="Times New Roman" w:hAnsi="Times New Roman"/>
                      <w:b/>
                      <w:i/>
                      <w:sz w:val="28"/>
                      <w:szCs w:val="28"/>
                      <w:lang w:eastAsia="ru-RU"/>
                    </w:rPr>
                  </w:pPr>
                  <w:r w:rsidRPr="00E22F04">
                    <w:rPr>
                      <w:rFonts w:ascii="Times New Roman" w:eastAsia="Times New Roman" w:hAnsi="Times New Roman"/>
                      <w:b/>
                      <w:i/>
                      <w:sz w:val="28"/>
                      <w:szCs w:val="28"/>
                      <w:lang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Pr="00F9715B" w:rsidRDefault="004049C7" w:rsidP="004049C7">
      <w:pP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w:t>
      </w:r>
    </w:p>
    <w:p w:rsidR="004049C7" w:rsidRDefault="004049C7" w:rsidP="004049C7">
      <w:pPr>
        <w:spacing w:after="0" w:line="240" w:lineRule="auto"/>
        <w:rPr>
          <w:rFonts w:ascii="Times New Roman" w:eastAsia="Times New Roman" w:hAnsi="Times New Roman"/>
          <w:sz w:val="20"/>
          <w:szCs w:val="20"/>
          <w:lang w:eastAsia="ru-RU"/>
        </w:rPr>
      </w:pPr>
      <w:r w:rsidRPr="00F9715B">
        <w:rPr>
          <w:rFonts w:ascii="Times New Roman" w:eastAsia="Times New Roman" w:hAnsi="Times New Roman"/>
          <w:sz w:val="20"/>
          <w:szCs w:val="20"/>
          <w:vertAlign w:val="superscript"/>
          <w:lang w:eastAsia="ru-RU"/>
        </w:rPr>
        <w:footnoteRef/>
      </w:r>
      <w:r w:rsidRPr="00F9715B">
        <w:rPr>
          <w:rFonts w:ascii="Times New Roman" w:eastAsia="Times New Roman" w:hAnsi="Times New Roman"/>
          <w:sz w:val="20"/>
          <w:szCs w:val="20"/>
          <w:lang w:eastAsia="ru-RU"/>
        </w:rPr>
        <w:t xml:space="preserve"> Примерная общеобразовательная программа дошкольного образования «От рождения до школы» / Н.Е. </w:t>
      </w:r>
      <w:proofErr w:type="spellStart"/>
      <w:r w:rsidRPr="00F9715B">
        <w:rPr>
          <w:rFonts w:ascii="Times New Roman" w:eastAsia="Times New Roman" w:hAnsi="Times New Roman"/>
          <w:sz w:val="20"/>
          <w:szCs w:val="20"/>
          <w:lang w:eastAsia="ru-RU"/>
        </w:rPr>
        <w:t>Вераксы</w:t>
      </w:r>
      <w:proofErr w:type="spellEnd"/>
      <w:r w:rsidRPr="00F9715B">
        <w:rPr>
          <w:rFonts w:ascii="Times New Roman" w:eastAsia="Times New Roman" w:hAnsi="Times New Roman"/>
          <w:sz w:val="20"/>
          <w:szCs w:val="20"/>
          <w:lang w:eastAsia="ru-RU"/>
        </w:rPr>
        <w:t>, Т.С.Комарова, Н.А.Васильева.  Образовательная область «Познавательное развитие». – М.: МОЗАИКА – СИНТЕЗ,     2014 г.</w:t>
      </w:r>
    </w:p>
    <w:p w:rsidR="004049C7" w:rsidRPr="00F9715B" w:rsidRDefault="004049C7" w:rsidP="004049C7">
      <w:pPr>
        <w:spacing w:after="0" w:line="240" w:lineRule="auto"/>
        <w:rPr>
          <w:rFonts w:ascii="Times New Roman" w:eastAsia="Times New Roman" w:hAnsi="Times New Roman"/>
          <w:sz w:val="20"/>
          <w:szCs w:val="20"/>
          <w:lang w:eastAsia="ru-RU"/>
        </w:rPr>
      </w:pPr>
    </w:p>
    <w:p w:rsidR="004049C7" w:rsidRDefault="004049C7" w:rsidP="004049C7">
      <w:pPr>
        <w:jc w:val="cente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3778F4" w:rsidP="004049C7">
      <w:pPr>
        <w:rPr>
          <w:rFonts w:ascii="Times New Roman" w:eastAsia="Times New Roman" w:hAnsi="Times New Roman"/>
          <w:sz w:val="20"/>
          <w:szCs w:val="20"/>
          <w:lang w:eastAsia="ru-RU"/>
        </w:rPr>
      </w:pPr>
      <w:r w:rsidRPr="003778F4">
        <w:rPr>
          <w:noProof/>
          <w:lang w:eastAsia="ru-RU"/>
        </w:rPr>
        <w:pict>
          <v:roundrect id="Скругленный прямоугольник 5" o:spid="_x0000_s1066" style="position:absolute;margin-left:2.3pt;margin-top:-.25pt;width:481.7pt;height:238.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" fillcolor="white [3212]" strokecolor="#e197d8" strokeweight="15pt">
            <v:stroke opacity="32896f" linestyle="thinThick" joinstyle="bevel"/>
            <v:textbox>
              <w:txbxContent>
                <w:p w:rsidR="00316A27" w:rsidRPr="00E22F04"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E22F04">
                    <w:rPr>
                      <w:rFonts w:ascii="Times New Roman" w:eastAsia="Times New Roman" w:hAnsi="Times New Roman"/>
                      <w:b/>
                      <w:bCs/>
                      <w:color w:val="000000"/>
                      <w:sz w:val="28"/>
                      <w:szCs w:val="28"/>
                      <w:lang w:eastAsia="ru-RU"/>
                    </w:rPr>
                    <w:t>Задачи художественно - эстетического развития</w:t>
                  </w:r>
                </w:p>
                <w:p w:rsidR="00316A27" w:rsidRPr="00E22F04"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E22F04">
                    <w:rPr>
                      <w:rFonts w:ascii="Times New Roman" w:eastAsia="Times New Roman" w:hAnsi="Times New Roman"/>
                      <w:b/>
                      <w:bCs/>
                      <w:color w:val="000000"/>
                      <w:sz w:val="28"/>
                      <w:szCs w:val="28"/>
                      <w:lang w:eastAsia="ru-RU"/>
                    </w:rPr>
                    <w:t>в соответствии с ФГОС дошкольного образования</w:t>
                  </w:r>
                </w:p>
                <w:p w:rsidR="00316A27" w:rsidRPr="00E22F04"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E22F04">
                    <w:rPr>
                      <w:rFonts w:ascii="Times New Roman" w:eastAsia="Times New Roman" w:hAnsi="Times New Roman"/>
                      <w:bCs/>
                      <w:i/>
                      <w:color w:val="000000"/>
                      <w:sz w:val="24"/>
                      <w:szCs w:val="24"/>
                      <w:lang w:eastAsia="ru-RU"/>
                    </w:rPr>
                    <w:t>(ФГОС дошкольного образования п.2.6)</w:t>
                  </w:r>
                </w:p>
                <w:p w:rsidR="00316A27" w:rsidRPr="00E22F04"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p>
                <w:p w:rsidR="00316A27" w:rsidRPr="00E22F04" w:rsidRDefault="00316A27" w:rsidP="004049C7">
                  <w:pPr>
                    <w:numPr>
                      <w:ilvl w:val="0"/>
                      <w:numId w:val="11"/>
                    </w:numPr>
                    <w:spacing w:after="0" w:line="240" w:lineRule="auto"/>
                    <w:ind w:left="714" w:right="23" w:hanging="357"/>
                    <w:jc w:val="both"/>
                    <w:rPr>
                      <w:rFonts w:ascii="Times New Roman" w:eastAsia="Times New Roman" w:hAnsi="Times New Roman"/>
                      <w:sz w:val="24"/>
                      <w:szCs w:val="24"/>
                      <w:lang w:eastAsia="ru-RU"/>
                    </w:rPr>
                  </w:pPr>
                  <w:r w:rsidRPr="00E22F04">
                    <w:rPr>
                      <w:rFonts w:ascii="Times New Roman" w:eastAsia="Times New Roman" w:hAnsi="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316A27" w:rsidRPr="00E22F04" w:rsidRDefault="00316A27" w:rsidP="004049C7">
                  <w:pPr>
                    <w:numPr>
                      <w:ilvl w:val="0"/>
                      <w:numId w:val="11"/>
                    </w:numPr>
                    <w:spacing w:after="0" w:line="240" w:lineRule="auto"/>
                    <w:ind w:left="714" w:right="23" w:hanging="357"/>
                    <w:jc w:val="both"/>
                    <w:rPr>
                      <w:rFonts w:ascii="Times New Roman" w:eastAsia="Times New Roman" w:hAnsi="Times New Roman"/>
                      <w:sz w:val="24"/>
                      <w:szCs w:val="24"/>
                      <w:lang w:eastAsia="ru-RU"/>
                    </w:rPr>
                  </w:pPr>
                  <w:r w:rsidRPr="00E22F04">
                    <w:rPr>
                      <w:rFonts w:ascii="Times New Roman" w:eastAsia="Times New Roman" w:hAnsi="Times New Roman"/>
                      <w:sz w:val="24"/>
                      <w:szCs w:val="24"/>
                      <w:lang w:eastAsia="ru-RU"/>
                    </w:rPr>
                    <w:t>Становление эстетического отношения к окружающему миру.</w:t>
                  </w:r>
                </w:p>
                <w:p w:rsidR="00316A27" w:rsidRPr="00E22F04" w:rsidRDefault="00316A27" w:rsidP="004049C7">
                  <w:pPr>
                    <w:numPr>
                      <w:ilvl w:val="0"/>
                      <w:numId w:val="11"/>
                    </w:numPr>
                    <w:spacing w:after="0" w:line="240" w:lineRule="auto"/>
                    <w:ind w:left="714" w:right="23" w:hanging="357"/>
                    <w:jc w:val="both"/>
                    <w:rPr>
                      <w:rFonts w:ascii="Times New Roman" w:eastAsia="Times New Roman" w:hAnsi="Times New Roman"/>
                      <w:sz w:val="24"/>
                      <w:szCs w:val="24"/>
                      <w:lang w:eastAsia="ru-RU"/>
                    </w:rPr>
                  </w:pPr>
                  <w:r w:rsidRPr="00E22F04">
                    <w:rPr>
                      <w:rFonts w:ascii="Times New Roman" w:eastAsia="Times New Roman" w:hAnsi="Times New Roman"/>
                      <w:sz w:val="24"/>
                      <w:szCs w:val="24"/>
                      <w:lang w:eastAsia="ru-RU"/>
                    </w:rPr>
                    <w:t>Формирование элементарных представлений о видах искусства.</w:t>
                  </w:r>
                </w:p>
                <w:p w:rsidR="00316A27" w:rsidRPr="00E22F04" w:rsidRDefault="00316A27" w:rsidP="004049C7">
                  <w:pPr>
                    <w:numPr>
                      <w:ilvl w:val="0"/>
                      <w:numId w:val="11"/>
                    </w:numPr>
                    <w:spacing w:after="0" w:line="240" w:lineRule="auto"/>
                    <w:ind w:left="714" w:right="23" w:hanging="357"/>
                    <w:jc w:val="both"/>
                    <w:rPr>
                      <w:rFonts w:ascii="Times New Roman" w:eastAsia="Times New Roman" w:hAnsi="Times New Roman"/>
                      <w:sz w:val="24"/>
                      <w:szCs w:val="24"/>
                      <w:lang w:eastAsia="ru-RU"/>
                    </w:rPr>
                  </w:pPr>
                  <w:r w:rsidRPr="00E22F04">
                    <w:rPr>
                      <w:rFonts w:ascii="Times New Roman" w:eastAsia="Times New Roman" w:hAnsi="Times New Roman"/>
                      <w:sz w:val="24"/>
                      <w:szCs w:val="24"/>
                      <w:lang w:eastAsia="ru-RU"/>
                    </w:rPr>
                    <w:t>Восприятие музыки, художественной литературы, фольклора.</w:t>
                  </w:r>
                </w:p>
                <w:p w:rsidR="00316A27" w:rsidRPr="00E22F04" w:rsidRDefault="00316A27" w:rsidP="004049C7">
                  <w:pPr>
                    <w:numPr>
                      <w:ilvl w:val="0"/>
                      <w:numId w:val="11"/>
                    </w:numPr>
                    <w:spacing w:after="0" w:line="240" w:lineRule="auto"/>
                    <w:ind w:left="714" w:right="23" w:hanging="357"/>
                    <w:jc w:val="both"/>
                    <w:rPr>
                      <w:rFonts w:ascii="Times New Roman" w:eastAsia="Times New Roman" w:hAnsi="Times New Roman"/>
                      <w:sz w:val="24"/>
                      <w:szCs w:val="24"/>
                      <w:lang w:eastAsia="ru-RU"/>
                    </w:rPr>
                  </w:pPr>
                  <w:proofErr w:type="gramStart"/>
                  <w:r w:rsidRPr="00E22F04">
                    <w:rPr>
                      <w:rFonts w:ascii="Times New Roman" w:eastAsia="Times New Roman" w:hAnsi="Times New Roman"/>
                      <w:sz w:val="24"/>
                      <w:szCs w:val="24"/>
                      <w:lang w:eastAsia="ru-RU"/>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316A27" w:rsidRPr="00D318D6"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32"/>
                      <w:szCs w:val="32"/>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jc w:val="cente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Pr="00E22F04" w:rsidRDefault="004049C7" w:rsidP="004049C7">
      <w:pPr>
        <w:rPr>
          <w:rFonts w:ascii="Times New Roman" w:eastAsia="Times New Roman" w:hAnsi="Times New Roman"/>
          <w:sz w:val="20"/>
          <w:szCs w:val="20"/>
          <w:lang w:eastAsia="ru-RU"/>
        </w:rPr>
      </w:pPr>
    </w:p>
    <w:p w:rsidR="004049C7" w:rsidRDefault="004049C7" w:rsidP="004049C7">
      <w:pPr>
        <w:autoSpaceDE w:val="0"/>
        <w:autoSpaceDN w:val="0"/>
        <w:adjustRightInd w:val="0"/>
        <w:spacing w:after="0" w:line="240" w:lineRule="auto"/>
        <w:rPr>
          <w:rFonts w:ascii="Times New Roman" w:eastAsia="Times New Roman" w:hAnsi="Times New Roman"/>
          <w:b/>
          <w:bCs/>
          <w:color w:val="4F6228"/>
          <w:sz w:val="32"/>
          <w:szCs w:val="32"/>
          <w:lang w:eastAsia="ru-RU"/>
        </w:rPr>
      </w:pPr>
    </w:p>
    <w:p w:rsidR="004049C7" w:rsidRPr="008F4FBC" w:rsidRDefault="004049C7" w:rsidP="004049C7">
      <w:pPr>
        <w:autoSpaceDE w:val="0"/>
        <w:autoSpaceDN w:val="0"/>
        <w:adjustRightInd w:val="0"/>
        <w:spacing w:after="0" w:line="240" w:lineRule="auto"/>
        <w:jc w:val="center"/>
        <w:rPr>
          <w:rFonts w:ascii="Times New Roman" w:eastAsia="Times New Roman" w:hAnsi="Times New Roman"/>
          <w:b/>
          <w:bCs/>
          <w:color w:val="4F6228"/>
          <w:sz w:val="32"/>
          <w:szCs w:val="32"/>
          <w:lang w:eastAsia="ru-RU"/>
        </w:rPr>
      </w:pPr>
      <w:r w:rsidRPr="008F4FBC">
        <w:rPr>
          <w:rFonts w:ascii="Times New Roman" w:eastAsia="Times New Roman" w:hAnsi="Times New Roman"/>
          <w:b/>
          <w:bCs/>
          <w:color w:val="4F6228"/>
          <w:sz w:val="32"/>
          <w:szCs w:val="32"/>
          <w:lang w:eastAsia="ru-RU"/>
        </w:rPr>
        <w:t xml:space="preserve">ВАРИАТИВНАЯ ЧАСТЬ </w:t>
      </w:r>
    </w:p>
    <w:p w:rsidR="004049C7" w:rsidRDefault="003778F4" w:rsidP="004049C7">
      <w:pPr>
        <w:jc w:val="center"/>
        <w:rPr>
          <w:rFonts w:ascii="Times New Roman" w:hAnsi="Times New Roman"/>
          <w:sz w:val="24"/>
          <w:szCs w:val="24"/>
        </w:rPr>
      </w:pPr>
      <w:r w:rsidRPr="003778F4">
        <w:rPr>
          <w:noProof/>
          <w:lang w:eastAsia="ru-RU"/>
        </w:rPr>
        <w:pict>
          <v:roundrect id="Скругленный прямоугольник 4" o:spid="_x0000_s1067" style="position:absolute;left:0;text-align:left;margin-left:-2.15pt;margin-top:8pt;width:486.15pt;height:257.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" fillcolor="white [3212]" strokecolor="#92d050" strokeweight="15pt">
            <v:stroke opacity="32896f" linestyle="thinThick" joinstyle="bevel"/>
            <v:textbox>
              <w:txbxContent>
                <w:p w:rsidR="00316A27" w:rsidRPr="0058523A"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58523A">
                    <w:rPr>
                      <w:rFonts w:ascii="Times New Roman" w:eastAsia="Times New Roman" w:hAnsi="Times New Roman"/>
                      <w:b/>
                      <w:bCs/>
                      <w:color w:val="000000"/>
                      <w:sz w:val="28"/>
                      <w:szCs w:val="28"/>
                      <w:lang w:eastAsia="ru-RU"/>
                    </w:rPr>
                    <w:t xml:space="preserve">Задачи образовательной области «Художественно - эстетическое развитие» </w:t>
                  </w:r>
                </w:p>
                <w:p w:rsidR="00316A27" w:rsidRPr="0058523A" w:rsidRDefault="00316A27" w:rsidP="004049C7">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58523A">
                    <w:rPr>
                      <w:rFonts w:ascii="Times New Roman" w:eastAsia="Times New Roman" w:hAnsi="Times New Roman"/>
                      <w:b/>
                      <w:bCs/>
                      <w:color w:val="000000"/>
                      <w:sz w:val="28"/>
                      <w:szCs w:val="28"/>
                      <w:lang w:eastAsia="ru-RU"/>
                    </w:rPr>
                    <w:t xml:space="preserve">в соответствии с </w:t>
                  </w:r>
                  <w:r>
                    <w:rPr>
                      <w:rFonts w:ascii="Times New Roman" w:hAnsi="Times New Roman"/>
                      <w:b/>
                      <w:bCs/>
                      <w:color w:val="000000"/>
                      <w:sz w:val="28"/>
                      <w:szCs w:val="28"/>
                    </w:rPr>
                    <w:t>региональным компонентом</w:t>
                  </w:r>
                </w:p>
                <w:p w:rsidR="00316A27" w:rsidRPr="00490C13" w:rsidRDefault="00316A27" w:rsidP="004049C7">
                  <w:pPr>
                    <w:autoSpaceDE w:val="0"/>
                    <w:autoSpaceDN w:val="0"/>
                    <w:adjustRightInd w:val="0"/>
                    <w:spacing w:after="0" w:line="240" w:lineRule="auto"/>
                    <w:jc w:val="center"/>
                    <w:rPr>
                      <w:rFonts w:ascii="Times New Roman" w:eastAsia="Times New Roman" w:hAnsi="Times New Roman"/>
                      <w:bCs/>
                      <w:i/>
                      <w:color w:val="000000"/>
                      <w:sz w:val="24"/>
                      <w:szCs w:val="24"/>
                      <w:lang w:eastAsia="ru-RU"/>
                    </w:rPr>
                  </w:pPr>
                  <w:r w:rsidRPr="00490C13">
                    <w:rPr>
                      <w:rFonts w:ascii="Times New Roman" w:eastAsia="Times New Roman" w:hAnsi="Times New Roman"/>
                      <w:bCs/>
                      <w:i/>
                      <w:color w:val="000000"/>
                      <w:sz w:val="24"/>
                      <w:szCs w:val="24"/>
                      <w:lang w:eastAsia="ru-RU"/>
                    </w:rPr>
                    <w:t xml:space="preserve">(Региональная программа дошкольного образования, </w:t>
                  </w:r>
                  <w:proofErr w:type="spellStart"/>
                  <w:r w:rsidRPr="00490C13">
                    <w:rPr>
                      <w:rFonts w:ascii="Times New Roman" w:eastAsia="Times New Roman" w:hAnsi="Times New Roman"/>
                      <w:bCs/>
                      <w:i/>
                      <w:color w:val="000000"/>
                      <w:sz w:val="24"/>
                      <w:szCs w:val="24"/>
                      <w:lang w:eastAsia="ru-RU"/>
                    </w:rPr>
                    <w:t>Р.К.Шаехова</w:t>
                  </w:r>
                  <w:proofErr w:type="spellEnd"/>
                  <w:r w:rsidRPr="00490C13">
                    <w:rPr>
                      <w:rFonts w:ascii="Times New Roman" w:eastAsia="Times New Roman" w:hAnsi="Times New Roman"/>
                      <w:bCs/>
                      <w:i/>
                      <w:color w:val="000000"/>
                      <w:sz w:val="24"/>
                      <w:szCs w:val="24"/>
                      <w:lang w:eastAsia="ru-RU"/>
                    </w:rPr>
                    <w:t>)</w:t>
                  </w:r>
                </w:p>
                <w:p w:rsidR="00316A27" w:rsidRPr="0024479C" w:rsidRDefault="00316A27" w:rsidP="004049C7">
                  <w:pPr>
                    <w:pStyle w:val="Style24"/>
                    <w:widowControl/>
                    <w:ind w:firstLine="567"/>
                    <w:jc w:val="both"/>
                  </w:pPr>
                  <w:r w:rsidRPr="0024479C">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316A27" w:rsidRPr="0024479C" w:rsidRDefault="00316A27" w:rsidP="004049C7">
                  <w:pPr>
                    <w:pStyle w:val="Style24"/>
                    <w:widowControl/>
                    <w:ind w:firstLine="567"/>
                    <w:jc w:val="both"/>
                  </w:pPr>
                  <w:r w:rsidRPr="0024479C">
                    <w:t>-создание условий для проявления детьми своих способностей в музыке, живописи, танцах, театре и литературе;</w:t>
                  </w:r>
                </w:p>
                <w:p w:rsidR="00316A27" w:rsidRPr="0024479C" w:rsidRDefault="00316A27" w:rsidP="004049C7">
                  <w:pPr>
                    <w:pStyle w:val="Style24"/>
                    <w:widowControl/>
                    <w:ind w:firstLine="567"/>
                    <w:jc w:val="both"/>
                  </w:pPr>
                  <w:r w:rsidRPr="0024479C">
                    <w:t>- развитие продуктивной деятельности через приобщение детей к изобразительному, декоративно-прикладному искусству народов, проживающих в республике Т</w:t>
                  </w:r>
                  <w:r>
                    <w:t>атарстан</w:t>
                  </w:r>
                  <w:r w:rsidR="00687FB4">
                    <w:t xml:space="preserve"> </w:t>
                  </w:r>
                  <w:proofErr w:type="spellStart"/>
                  <w:r>
                    <w:t>Кайбицкого</w:t>
                  </w:r>
                  <w:proofErr w:type="spellEnd"/>
                  <w:r>
                    <w:t xml:space="preserve">  района</w:t>
                  </w:r>
                  <w:r w:rsidRPr="0024479C">
                    <w:t>.</w:t>
                  </w:r>
                </w:p>
                <w:p w:rsidR="00316A27" w:rsidRPr="0024479C" w:rsidRDefault="00316A27" w:rsidP="004049C7">
                  <w:pPr>
                    <w:pStyle w:val="Style24"/>
                    <w:widowControl/>
                    <w:ind w:firstLine="567"/>
                    <w:jc w:val="both"/>
                  </w:pPr>
                  <w:r w:rsidRPr="0024479C">
                    <w:t>- воспитание нравственно-патриотических чувств посредством знакомства детей с произведениями татарских, русских и других народов.</w:t>
                  </w:r>
                </w:p>
                <w:p w:rsidR="00316A27" w:rsidRPr="007D4532" w:rsidRDefault="00316A27" w:rsidP="004049C7">
                  <w:pPr>
                    <w:tabs>
                      <w:tab w:val="left" w:pos="8789"/>
                      <w:tab w:val="left" w:pos="9214"/>
                      <w:tab w:val="left" w:pos="9639"/>
                    </w:tabs>
                    <w:autoSpaceDE w:val="0"/>
                    <w:autoSpaceDN w:val="0"/>
                    <w:adjustRightInd w:val="0"/>
                    <w:spacing w:after="0" w:line="240" w:lineRule="auto"/>
                    <w:rPr>
                      <w:rFonts w:ascii="Times New Roman" w:eastAsia="Times New Roman" w:hAnsi="Times New Roman"/>
                      <w:b/>
                      <w:sz w:val="24"/>
                      <w:szCs w:val="24"/>
                      <w:lang w:eastAsia="ru-RU"/>
                    </w:rPr>
                  </w:pP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Pr="00F9715B" w:rsidRDefault="004049C7" w:rsidP="004049C7">
      <w:pP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Default="004049C7" w:rsidP="004049C7">
      <w:pPr>
        <w:jc w:val="center"/>
        <w:rPr>
          <w:rFonts w:ascii="Times New Roman" w:hAnsi="Times New Roman"/>
          <w:sz w:val="24"/>
          <w:szCs w:val="24"/>
        </w:rPr>
      </w:pPr>
    </w:p>
    <w:p w:rsidR="004049C7" w:rsidRPr="00B83B98" w:rsidRDefault="004049C7" w:rsidP="004049C7">
      <w:pPr>
        <w:pStyle w:val="ConsPlusNormal"/>
        <w:framePr w:h="1288" w:hRule="exact" w:hSpace="180" w:wrap="around" w:vAnchor="text" w:hAnchor="page" w:x="1736" w:y="395"/>
        <w:jc w:val="both"/>
        <w:rPr>
          <w:rFonts w:ascii="Times New Roman" w:hAnsi="Times New Roman" w:cs="Times New Roman"/>
          <w:sz w:val="24"/>
          <w:szCs w:val="24"/>
        </w:rPr>
      </w:pPr>
      <w:r w:rsidRPr="00B83B98">
        <w:rPr>
          <w:rFonts w:ascii="Times New Roman" w:hAnsi="Times New Roman" w:cs="Times New Roman"/>
          <w:b/>
          <w:sz w:val="24"/>
          <w:szCs w:val="24"/>
        </w:rPr>
        <w:t>Программа дополнительного образования</w:t>
      </w:r>
      <w:r w:rsidRPr="00B83B98">
        <w:rPr>
          <w:rFonts w:ascii="Times New Roman" w:hAnsi="Times New Roman" w:cs="Times New Roman"/>
          <w:sz w:val="24"/>
          <w:szCs w:val="24"/>
        </w:rPr>
        <w:t>:</w:t>
      </w:r>
    </w:p>
    <w:p w:rsidR="004049C7" w:rsidRPr="00B83B98" w:rsidRDefault="004049C7" w:rsidP="004049C7">
      <w:pPr>
        <w:pStyle w:val="ConsPlusNormal"/>
        <w:framePr w:h="1288" w:hRule="exact" w:hSpace="180" w:wrap="around" w:vAnchor="text" w:hAnchor="page" w:x="1736" w:y="395"/>
        <w:ind w:left="6096" w:hanging="1418"/>
        <w:jc w:val="both"/>
        <w:rPr>
          <w:rFonts w:ascii="Times New Roman" w:hAnsi="Times New Roman" w:cs="Times New Roman"/>
          <w:sz w:val="24"/>
          <w:szCs w:val="24"/>
        </w:rPr>
      </w:pPr>
      <w:r w:rsidRPr="00B83B98">
        <w:rPr>
          <w:rFonts w:ascii="Times New Roman" w:hAnsi="Times New Roman" w:cs="Times New Roman"/>
          <w:sz w:val="24"/>
          <w:szCs w:val="24"/>
        </w:rPr>
        <w:t>«Волшебные кисточки»</w:t>
      </w:r>
    </w:p>
    <w:p w:rsidR="004049C7" w:rsidRPr="00B83B98" w:rsidRDefault="004049C7" w:rsidP="004049C7">
      <w:pPr>
        <w:framePr w:h="1288" w:hRule="exact" w:hSpace="180" w:wrap="around" w:vAnchor="text" w:hAnchor="page" w:x="1736" w:y="395"/>
        <w:tabs>
          <w:tab w:val="left" w:pos="8789"/>
          <w:tab w:val="left" w:pos="9214"/>
          <w:tab w:val="left" w:pos="9639"/>
        </w:tabs>
        <w:autoSpaceDE w:val="0"/>
        <w:autoSpaceDN w:val="0"/>
        <w:adjustRightInd w:val="0"/>
        <w:spacing w:after="0" w:line="240" w:lineRule="auto"/>
        <w:ind w:firstLine="4678"/>
        <w:jc w:val="both"/>
        <w:rPr>
          <w:rFonts w:ascii="Times New Roman" w:hAnsi="Times New Roman"/>
          <w:sz w:val="24"/>
          <w:szCs w:val="24"/>
        </w:rPr>
      </w:pPr>
    </w:p>
    <w:p w:rsidR="004049C7" w:rsidRPr="00B83B98" w:rsidRDefault="004049C7" w:rsidP="004049C7">
      <w:pPr>
        <w:framePr w:h="1288" w:hRule="exact" w:hSpace="180" w:wrap="around" w:vAnchor="text" w:hAnchor="page" w:x="1736" w:y="395"/>
        <w:tabs>
          <w:tab w:val="left" w:pos="8789"/>
          <w:tab w:val="left" w:pos="9214"/>
          <w:tab w:val="left" w:pos="9639"/>
        </w:tabs>
        <w:autoSpaceDE w:val="0"/>
        <w:autoSpaceDN w:val="0"/>
        <w:adjustRightInd w:val="0"/>
        <w:spacing w:after="0" w:line="240" w:lineRule="auto"/>
        <w:ind w:firstLine="4678"/>
        <w:jc w:val="both"/>
        <w:rPr>
          <w:rFonts w:ascii="Times New Roman" w:eastAsia="Times New Roman" w:hAnsi="Times New Roman"/>
          <w:sz w:val="32"/>
          <w:szCs w:val="32"/>
          <w:lang w:eastAsia="ru-RU"/>
        </w:rPr>
      </w:pPr>
      <w:r>
        <w:rPr>
          <w:rFonts w:ascii="Times New Roman" w:hAnsi="Times New Roman"/>
          <w:sz w:val="24"/>
          <w:szCs w:val="24"/>
        </w:rPr>
        <w:t xml:space="preserve">  «Цветные ладошки</w:t>
      </w:r>
      <w:r w:rsidRPr="00B83B98">
        <w:rPr>
          <w:rFonts w:ascii="Times New Roman" w:hAnsi="Times New Roman"/>
          <w:sz w:val="24"/>
          <w:szCs w:val="24"/>
        </w:rPr>
        <w:t>»</w:t>
      </w:r>
    </w:p>
    <w:p w:rsidR="004049C7" w:rsidRDefault="004049C7" w:rsidP="004049C7">
      <w:pPr>
        <w:pStyle w:val="ConsPlusNormal"/>
        <w:framePr w:h="1288" w:hRule="exact" w:hSpace="180" w:wrap="around" w:vAnchor="text" w:hAnchor="page" w:x="1736" w:y="395"/>
        <w:ind w:left="6096"/>
        <w:jc w:val="both"/>
        <w:rPr>
          <w:rFonts w:ascii="Times New Roman" w:hAnsi="Times New Roman" w:cs="Times New Roman"/>
          <w:b/>
          <w:sz w:val="24"/>
          <w:szCs w:val="24"/>
        </w:rPr>
      </w:pPr>
    </w:p>
    <w:p w:rsidR="004049C7" w:rsidRDefault="004049C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sz w:val="32"/>
          <w:szCs w:val="32"/>
          <w:lang w:eastAsia="ru-RU"/>
        </w:rPr>
      </w:pPr>
    </w:p>
    <w:p w:rsidR="004049C7" w:rsidRDefault="004049C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sz w:val="32"/>
          <w:szCs w:val="32"/>
          <w:lang w:eastAsia="ru-RU"/>
        </w:rPr>
      </w:pPr>
    </w:p>
    <w:p w:rsidR="004049C7"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Pr="00490C13" w:rsidRDefault="004049C7" w:rsidP="004049C7">
      <w:pP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p>
    <w:p w:rsidR="004049C7" w:rsidRDefault="004049C7" w:rsidP="004049C7">
      <w:pPr>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jc w:val="center"/>
      </w:pPr>
      <w:r w:rsidRPr="00C15684">
        <w:rPr>
          <w:rFonts w:ascii="Times New Roman" w:eastAsia="Times New Roman" w:hAnsi="Times New Roman"/>
          <w:b/>
          <w:sz w:val="32"/>
          <w:szCs w:val="32"/>
          <w:lang w:eastAsia="ru-RU"/>
        </w:rPr>
        <w:t>Система работы взаимодействия с семьями воспитанников</w:t>
      </w: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p w:rsidR="004049C7" w:rsidRDefault="004049C7" w:rsidP="004049C7">
      <w:pPr>
        <w:tabs>
          <w:tab w:val="left" w:pos="6045"/>
        </w:tabs>
        <w:rPr>
          <w:rFonts w:ascii="Times New Roman" w:eastAsia="Times New Roman" w:hAnsi="Times New Roman"/>
          <w:sz w:val="20"/>
          <w:szCs w:val="20"/>
          <w:lang w:eastAsia="ru-RU"/>
        </w:rPr>
      </w:pPr>
    </w:p>
    <w:tbl>
      <w:tblPr>
        <w:tblpPr w:leftFromText="180" w:rightFromText="180" w:vertAnchor="text" w:horzAnchor="margin" w:tblpY="-4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7"/>
        <w:gridCol w:w="6659"/>
      </w:tblGrid>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b/>
                <w:i/>
                <w:color w:val="000000"/>
                <w:sz w:val="24"/>
                <w:szCs w:val="24"/>
                <w:lang w:eastAsia="ru-RU"/>
              </w:rPr>
              <w:lastRenderedPageBreak/>
              <w:t>Принцип индивидуального подхода</w:t>
            </w:r>
          </w:p>
        </w:tc>
        <w:tc>
          <w:tcPr>
            <w:tcW w:w="6659" w:type="dxa"/>
            <w:shd w:val="clear" w:color="auto" w:fill="auto"/>
          </w:tcPr>
          <w:p w:rsidR="004049C7" w:rsidRPr="00C15684" w:rsidRDefault="004049C7" w:rsidP="00CC0D6E">
            <w:pPr>
              <w:widowControl w:val="0"/>
              <w:tabs>
                <w:tab w:val="left" w:pos="514"/>
              </w:tabs>
              <w:spacing w:after="0" w:line="240" w:lineRule="auto"/>
              <w:jc w:val="both"/>
              <w:rPr>
                <w:rFonts w:ascii="Times New Roman" w:hAnsi="Times New Roman"/>
                <w:b/>
                <w:i/>
                <w:color w:val="000000"/>
                <w:sz w:val="24"/>
                <w:szCs w:val="24"/>
                <w:lang w:eastAsia="ru-RU"/>
              </w:rPr>
            </w:pPr>
            <w:r w:rsidRPr="00C15684">
              <w:rPr>
                <w:rFonts w:ascii="Times New Roman" w:eastAsia="Sylfaen" w:hAnsi="Times New Roman"/>
                <w:color w:val="000000"/>
                <w:sz w:val="24"/>
                <w:szCs w:val="24"/>
                <w:lang w:eastAsia="ru-RU"/>
              </w:rPr>
              <w:t>Предполагает всестороннее изучение воспитанников и разработку соответствующих мер педагогическо</w:t>
            </w:r>
            <w:r w:rsidRPr="00C15684">
              <w:rPr>
                <w:rFonts w:ascii="Times New Roman" w:eastAsia="Sylfaen" w:hAnsi="Times New Roman"/>
                <w:color w:val="000000"/>
                <w:sz w:val="24"/>
                <w:szCs w:val="24"/>
                <w:lang w:eastAsia="ru-RU"/>
              </w:rPr>
              <w:softHyphen/>
              <w:t>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b/>
                <w:i/>
                <w:color w:val="000000"/>
                <w:sz w:val="24"/>
                <w:szCs w:val="24"/>
                <w:lang w:eastAsia="ru-RU"/>
              </w:rPr>
              <w:t>Принцип поддержки самостоятельной активности ребенка</w:t>
            </w:r>
            <w:r w:rsidRPr="00C15684">
              <w:rPr>
                <w:rFonts w:ascii="Times New Roman" w:eastAsia="Sylfaen" w:hAnsi="Times New Roman"/>
                <w:color w:val="000000"/>
                <w:sz w:val="24"/>
                <w:szCs w:val="24"/>
                <w:lang w:eastAsia="ru-RU"/>
              </w:rPr>
              <w:t xml:space="preserve"> (индиви</w:t>
            </w:r>
            <w:r w:rsidRPr="00C15684">
              <w:rPr>
                <w:rFonts w:ascii="Times New Roman" w:eastAsia="Sylfaen" w:hAnsi="Times New Roman"/>
                <w:color w:val="000000"/>
                <w:sz w:val="24"/>
                <w:szCs w:val="24"/>
                <w:lang w:eastAsia="ru-RU"/>
              </w:rPr>
              <w:softHyphen/>
              <w:t>дуализации).</w:t>
            </w:r>
          </w:p>
        </w:tc>
        <w:tc>
          <w:tcPr>
            <w:tcW w:w="6659" w:type="dxa"/>
            <w:shd w:val="clear" w:color="auto" w:fill="auto"/>
          </w:tcPr>
          <w:p w:rsidR="004049C7" w:rsidRPr="00C15684" w:rsidRDefault="004049C7" w:rsidP="00CC0D6E">
            <w:pPr>
              <w:widowControl w:val="0"/>
              <w:tabs>
                <w:tab w:val="left" w:pos="514"/>
              </w:tabs>
              <w:spacing w:after="0" w:line="240" w:lineRule="auto"/>
              <w:jc w:val="both"/>
              <w:rPr>
                <w:rFonts w:ascii="Times New Roman" w:hAnsi="Times New Roman"/>
                <w:color w:val="000000"/>
                <w:sz w:val="24"/>
                <w:szCs w:val="24"/>
                <w:lang w:eastAsia="ru-RU"/>
              </w:rPr>
            </w:pPr>
            <w:r w:rsidRPr="00C15684">
              <w:rPr>
                <w:rFonts w:ascii="Times New Roman" w:eastAsia="Sylfaen" w:hAnsi="Times New Roman"/>
                <w:color w:val="000000"/>
                <w:sz w:val="24"/>
                <w:szCs w:val="24"/>
                <w:lang w:eastAsia="ru-RU"/>
              </w:rPr>
              <w:t>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w:t>
            </w:r>
            <w:r w:rsidRPr="00C15684">
              <w:rPr>
                <w:rFonts w:ascii="Times New Roman" w:eastAsia="Sylfaen" w:hAnsi="Times New Roman"/>
                <w:color w:val="000000"/>
                <w:sz w:val="24"/>
                <w:szCs w:val="24"/>
                <w:lang w:eastAsia="ru-RU"/>
              </w:rPr>
              <w:softHyphen/>
              <w:t>тивной личности, которая является субъектом своего развития, а не пассивным потребителем социальных услуг</w:t>
            </w:r>
          </w:p>
          <w:p w:rsidR="004049C7" w:rsidRPr="00C15684" w:rsidRDefault="004049C7" w:rsidP="00CC0D6E">
            <w:pPr>
              <w:widowControl w:val="0"/>
              <w:spacing w:after="0" w:line="240" w:lineRule="auto"/>
              <w:jc w:val="center"/>
              <w:rPr>
                <w:rFonts w:ascii="Times New Roman" w:hAnsi="Times New Roman"/>
                <w:b/>
                <w:i/>
                <w:color w:val="000000"/>
                <w:sz w:val="24"/>
                <w:szCs w:val="24"/>
                <w:lang w:eastAsia="ru-RU"/>
              </w:rPr>
            </w:pP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b/>
                <w:i/>
                <w:color w:val="000000"/>
                <w:sz w:val="24"/>
                <w:szCs w:val="24"/>
                <w:lang w:eastAsia="ru-RU"/>
              </w:rPr>
              <w:t>Принцип социального взаимодействия</w:t>
            </w:r>
            <w:r w:rsidRPr="00C15684">
              <w:rPr>
                <w:rFonts w:ascii="Times New Roman" w:eastAsia="Sylfaen" w:hAnsi="Times New Roman"/>
                <w:color w:val="000000"/>
                <w:sz w:val="24"/>
                <w:szCs w:val="24"/>
                <w:lang w:eastAsia="ru-RU"/>
              </w:rPr>
              <w:t>,</w:t>
            </w:r>
          </w:p>
        </w:tc>
        <w:tc>
          <w:tcPr>
            <w:tcW w:w="6659"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color w:val="000000"/>
                <w:sz w:val="24"/>
                <w:szCs w:val="24"/>
                <w:lang w:eastAsia="ru-RU"/>
              </w:rPr>
              <w:t>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w:t>
            </w: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b/>
                <w:i/>
                <w:color w:val="000000"/>
                <w:sz w:val="24"/>
                <w:szCs w:val="24"/>
                <w:lang w:eastAsia="ru-RU"/>
              </w:rPr>
              <w:t>Принцип междисциплинарного подхода</w:t>
            </w:r>
          </w:p>
        </w:tc>
        <w:tc>
          <w:tcPr>
            <w:tcW w:w="6659"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color w:val="000000"/>
                <w:sz w:val="24"/>
                <w:szCs w:val="24"/>
                <w:lang w:eastAsia="ru-RU"/>
              </w:rPr>
              <w:t>Разнообразие индивиду</w:t>
            </w:r>
            <w:r w:rsidRPr="00C15684">
              <w:rPr>
                <w:rFonts w:ascii="Times New Roman" w:eastAsia="Sylfaen" w:hAnsi="Times New Roman"/>
                <w:color w:val="000000"/>
                <w:sz w:val="24"/>
                <w:szCs w:val="24"/>
                <w:lang w:eastAsia="ru-RU"/>
              </w:rPr>
              <w:softHyphen/>
              <w:t>альных характеристик детей требует комплексного, междисциплинарно</w:t>
            </w:r>
            <w:r w:rsidRPr="00C15684">
              <w:rPr>
                <w:rFonts w:ascii="Times New Roman" w:eastAsia="Sylfaen" w:hAnsi="Times New Roman"/>
                <w:color w:val="000000"/>
                <w:sz w:val="24"/>
                <w:szCs w:val="24"/>
                <w:lang w:eastAsia="ru-RU"/>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C15684">
              <w:rPr>
                <w:rFonts w:ascii="Times New Roman" w:eastAsia="Sylfaen" w:hAnsi="Times New Roman"/>
                <w:color w:val="000000"/>
                <w:sz w:val="24"/>
                <w:szCs w:val="24"/>
                <w:lang w:eastAsia="ru-RU"/>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b/>
                <w:i/>
                <w:color w:val="000000"/>
                <w:sz w:val="24"/>
                <w:szCs w:val="24"/>
                <w:lang w:eastAsia="ru-RU"/>
              </w:rPr>
              <w:t>Принцип вариативности в организации процессов обучения и воспи</w:t>
            </w:r>
            <w:r w:rsidRPr="00C15684">
              <w:rPr>
                <w:rFonts w:ascii="Times New Roman" w:eastAsia="Sylfaen" w:hAnsi="Times New Roman"/>
                <w:b/>
                <w:i/>
                <w:color w:val="000000"/>
                <w:sz w:val="24"/>
                <w:szCs w:val="24"/>
                <w:lang w:eastAsia="ru-RU"/>
              </w:rPr>
              <w:softHyphen/>
              <w:t>тания</w:t>
            </w:r>
          </w:p>
        </w:tc>
        <w:tc>
          <w:tcPr>
            <w:tcW w:w="6659"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color w:val="000000"/>
                <w:sz w:val="24"/>
                <w:szCs w:val="24"/>
                <w:lang w:eastAsia="ru-RU"/>
              </w:rPr>
              <w:t xml:space="preserve">Предполагает наличие вариативной развивающей среды, т. е. необходимых развивающих и дидактических пособий, средств обучения, </w:t>
            </w:r>
            <w:proofErr w:type="spellStart"/>
            <w:r w:rsidRPr="00C15684">
              <w:rPr>
                <w:rFonts w:ascii="Times New Roman" w:eastAsia="Sylfaen" w:hAnsi="Times New Roman"/>
                <w:color w:val="000000"/>
                <w:sz w:val="24"/>
                <w:szCs w:val="24"/>
                <w:lang w:eastAsia="ru-RU"/>
              </w:rPr>
              <w:t>безбарьерной</w:t>
            </w:r>
            <w:proofErr w:type="spellEnd"/>
            <w:r w:rsidRPr="00C15684">
              <w:rPr>
                <w:rFonts w:ascii="Times New Roman" w:eastAsia="Sylfaen" w:hAnsi="Times New Roman"/>
                <w:color w:val="000000"/>
                <w:sz w:val="24"/>
                <w:szCs w:val="24"/>
                <w:lang w:eastAsia="ru-RU"/>
              </w:rPr>
              <w:t xml:space="preserve"> среды, вариативной методической базы обучения и воспитания и способность педагога использовать разнообразные методы и средства </w:t>
            </w:r>
            <w:proofErr w:type="gramStart"/>
            <w:r w:rsidRPr="00C15684">
              <w:rPr>
                <w:rFonts w:ascii="Times New Roman" w:eastAsia="Sylfaen" w:hAnsi="Times New Roman"/>
                <w:color w:val="000000"/>
                <w:sz w:val="24"/>
                <w:szCs w:val="24"/>
                <w:lang w:eastAsia="ru-RU"/>
              </w:rPr>
              <w:t>работы</w:t>
            </w:r>
            <w:proofErr w:type="gramEnd"/>
            <w:r w:rsidRPr="00C15684">
              <w:rPr>
                <w:rFonts w:ascii="Times New Roman" w:eastAsia="Sylfaen" w:hAnsi="Times New Roman"/>
                <w:color w:val="000000"/>
                <w:sz w:val="24"/>
                <w:szCs w:val="24"/>
                <w:lang w:eastAsia="ru-RU"/>
              </w:rPr>
              <w:t xml:space="preserve"> как по общей, так и специальной педагогике</w:t>
            </w: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b/>
                <w:i/>
                <w:color w:val="000000"/>
                <w:sz w:val="24"/>
                <w:szCs w:val="24"/>
                <w:lang w:eastAsia="ru-RU"/>
              </w:rPr>
              <w:t>Принцип партнерского взаимодействия с семьей</w:t>
            </w:r>
          </w:p>
        </w:tc>
        <w:tc>
          <w:tcPr>
            <w:tcW w:w="6659" w:type="dxa"/>
            <w:shd w:val="clear" w:color="auto" w:fill="auto"/>
          </w:tcPr>
          <w:p w:rsidR="004049C7" w:rsidRPr="00C15684" w:rsidRDefault="004049C7" w:rsidP="00CC0D6E">
            <w:pPr>
              <w:widowControl w:val="0"/>
              <w:spacing w:after="0" w:line="240" w:lineRule="auto"/>
              <w:rPr>
                <w:rFonts w:ascii="Times New Roman" w:hAnsi="Times New Roman"/>
                <w:b/>
                <w:i/>
                <w:color w:val="000000"/>
                <w:sz w:val="24"/>
                <w:szCs w:val="24"/>
                <w:lang w:eastAsia="ru-RU"/>
              </w:rPr>
            </w:pPr>
            <w:r w:rsidRPr="00C15684">
              <w:rPr>
                <w:rFonts w:ascii="Times New Roman" w:eastAsia="Sylfaen" w:hAnsi="Times New Roman"/>
                <w:color w:val="000000"/>
                <w:sz w:val="24"/>
                <w:szCs w:val="24"/>
                <w:lang w:eastAsia="ru-RU"/>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eastAsia="Sylfaen" w:hAnsi="Times New Roman"/>
                <w:b/>
                <w:i/>
                <w:color w:val="000000"/>
                <w:sz w:val="24"/>
                <w:szCs w:val="24"/>
                <w:lang w:eastAsia="ru-RU"/>
              </w:rPr>
            </w:pPr>
            <w:r w:rsidRPr="00C15684">
              <w:rPr>
                <w:rFonts w:ascii="Times New Roman" w:eastAsia="Sylfaen" w:hAnsi="Times New Roman"/>
                <w:b/>
                <w:i/>
                <w:color w:val="000000"/>
                <w:sz w:val="24"/>
                <w:szCs w:val="24"/>
                <w:lang w:eastAsia="ru-RU"/>
              </w:rPr>
              <w:t>Принцип партнерского взаимодействия с семьей</w:t>
            </w:r>
          </w:p>
        </w:tc>
        <w:tc>
          <w:tcPr>
            <w:tcW w:w="6659" w:type="dxa"/>
            <w:shd w:val="clear" w:color="auto" w:fill="auto"/>
          </w:tcPr>
          <w:p w:rsidR="004049C7" w:rsidRPr="00C15684" w:rsidRDefault="004049C7" w:rsidP="00CC0D6E">
            <w:pPr>
              <w:widowControl w:val="0"/>
              <w:spacing w:after="0" w:line="240" w:lineRule="auto"/>
              <w:rPr>
                <w:rFonts w:ascii="Times New Roman" w:eastAsia="Sylfaen" w:hAnsi="Times New Roman"/>
                <w:color w:val="000000"/>
                <w:sz w:val="24"/>
                <w:szCs w:val="24"/>
                <w:lang w:eastAsia="ru-RU"/>
              </w:rPr>
            </w:pPr>
            <w:r w:rsidRPr="00C15684">
              <w:rPr>
                <w:rFonts w:ascii="Times New Roman" w:eastAsia="Sylfaen" w:hAnsi="Times New Roman"/>
                <w:color w:val="000000"/>
                <w:sz w:val="24"/>
                <w:szCs w:val="24"/>
                <w:lang w:eastAsia="ru-RU"/>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tc>
      </w:tr>
      <w:tr w:rsidR="004049C7" w:rsidRPr="00C15684" w:rsidTr="00CC0D6E">
        <w:tc>
          <w:tcPr>
            <w:tcW w:w="2567" w:type="dxa"/>
            <w:shd w:val="clear" w:color="auto" w:fill="auto"/>
          </w:tcPr>
          <w:p w:rsidR="004049C7" w:rsidRPr="00C15684" w:rsidRDefault="004049C7" w:rsidP="00CC0D6E">
            <w:pPr>
              <w:widowControl w:val="0"/>
              <w:spacing w:after="0" w:line="240" w:lineRule="auto"/>
              <w:rPr>
                <w:rFonts w:ascii="Times New Roman" w:eastAsia="Sylfaen" w:hAnsi="Times New Roman"/>
                <w:b/>
                <w:i/>
                <w:color w:val="000000"/>
                <w:sz w:val="24"/>
                <w:szCs w:val="24"/>
                <w:lang w:eastAsia="ru-RU"/>
              </w:rPr>
            </w:pPr>
            <w:r w:rsidRPr="00D45628">
              <w:rPr>
                <w:rFonts w:ascii="Times New Roman" w:eastAsia="Sylfaen" w:hAnsi="Times New Roman"/>
                <w:b/>
                <w:i/>
                <w:color w:val="000000"/>
                <w:sz w:val="24"/>
                <w:szCs w:val="24"/>
                <w:lang w:eastAsia="ru-RU"/>
              </w:rPr>
              <w:t xml:space="preserve">Принцип динамического </w:t>
            </w:r>
            <w:r w:rsidRPr="00D45628">
              <w:rPr>
                <w:rFonts w:ascii="Times New Roman" w:eastAsia="Sylfaen" w:hAnsi="Times New Roman"/>
                <w:b/>
                <w:i/>
                <w:color w:val="000000"/>
                <w:sz w:val="24"/>
                <w:szCs w:val="24"/>
                <w:lang w:eastAsia="ru-RU"/>
              </w:rPr>
              <w:lastRenderedPageBreak/>
              <w:t>развития образовательной модели детского сада.</w:t>
            </w:r>
          </w:p>
        </w:tc>
        <w:tc>
          <w:tcPr>
            <w:tcW w:w="6659" w:type="dxa"/>
            <w:shd w:val="clear" w:color="auto" w:fill="auto"/>
          </w:tcPr>
          <w:p w:rsidR="004049C7" w:rsidRPr="00C15684" w:rsidRDefault="004049C7" w:rsidP="00CC0D6E">
            <w:pPr>
              <w:widowControl w:val="0"/>
              <w:tabs>
                <w:tab w:val="left" w:pos="514"/>
              </w:tabs>
              <w:spacing w:after="0" w:line="240" w:lineRule="auto"/>
              <w:jc w:val="both"/>
              <w:rPr>
                <w:rFonts w:ascii="Times New Roman" w:eastAsia="Sylfaen" w:hAnsi="Times New Roman"/>
                <w:color w:val="000000"/>
                <w:sz w:val="24"/>
                <w:szCs w:val="24"/>
                <w:lang w:eastAsia="ru-RU"/>
              </w:rPr>
            </w:pPr>
            <w:r w:rsidRPr="00D45628">
              <w:rPr>
                <w:rFonts w:ascii="Times New Roman" w:eastAsia="Sylfaen" w:hAnsi="Times New Roman"/>
                <w:color w:val="000000"/>
                <w:sz w:val="24"/>
                <w:szCs w:val="24"/>
                <w:lang w:eastAsia="ru-RU"/>
              </w:rPr>
              <w:lastRenderedPageBreak/>
              <w:t xml:space="preserve">Модель детского сада может изменяться, включая новые структурные подразделения, специалистов, развивающие </w:t>
            </w:r>
            <w:r w:rsidRPr="00D45628">
              <w:rPr>
                <w:rFonts w:ascii="Times New Roman" w:eastAsia="Sylfaen" w:hAnsi="Times New Roman"/>
                <w:color w:val="000000"/>
                <w:sz w:val="24"/>
                <w:szCs w:val="24"/>
                <w:lang w:eastAsia="ru-RU"/>
              </w:rPr>
              <w:lastRenderedPageBreak/>
              <w:t>методы и средства.</w:t>
            </w:r>
          </w:p>
          <w:p w:rsidR="004049C7" w:rsidRPr="00C15684" w:rsidRDefault="004049C7" w:rsidP="00CC0D6E">
            <w:pPr>
              <w:widowControl w:val="0"/>
              <w:spacing w:after="0" w:line="240" w:lineRule="auto"/>
              <w:rPr>
                <w:rFonts w:ascii="Times New Roman" w:eastAsia="Sylfaen" w:hAnsi="Times New Roman"/>
                <w:color w:val="000000"/>
                <w:sz w:val="24"/>
                <w:szCs w:val="24"/>
                <w:lang w:eastAsia="ru-RU"/>
              </w:rPr>
            </w:pPr>
          </w:p>
        </w:tc>
      </w:tr>
    </w:tbl>
    <w:p w:rsidR="004049C7" w:rsidRDefault="004049C7" w:rsidP="004049C7">
      <w:pPr>
        <w:spacing w:line="240" w:lineRule="auto"/>
      </w:pPr>
    </w:p>
    <w:p w:rsidR="004049C7" w:rsidRPr="00C15684" w:rsidRDefault="004049C7" w:rsidP="004049C7">
      <w:pPr>
        <w:keepNext/>
        <w:widowControl w:val="0"/>
        <w:suppressAutoHyphens/>
        <w:spacing w:after="0" w:line="240" w:lineRule="auto"/>
        <w:ind w:firstLine="567"/>
        <w:outlineLvl w:val="4"/>
        <w:rPr>
          <w:rFonts w:ascii="Times New Roman" w:eastAsia="Verdana" w:hAnsi="Times New Roman"/>
          <w:i/>
          <w:color w:val="000000"/>
          <w:sz w:val="24"/>
          <w:szCs w:val="24"/>
          <w:lang w:eastAsia="ar-SA"/>
        </w:rPr>
      </w:pPr>
      <w:bookmarkStart w:id="2" w:name="bookmark272"/>
      <w:bookmarkStart w:id="3" w:name="_Toc389055841"/>
      <w:bookmarkStart w:id="4" w:name="_Toc398118385"/>
      <w:bookmarkStart w:id="5" w:name="_Toc399422110"/>
      <w:bookmarkStart w:id="6" w:name="_Toc399424054"/>
      <w:r w:rsidRPr="00C15684">
        <w:rPr>
          <w:rFonts w:ascii="Times New Roman" w:eastAsia="MS Reference Sans Serif" w:hAnsi="Times New Roman"/>
          <w:b/>
          <w:bCs/>
          <w:i/>
          <w:color w:val="000000"/>
          <w:sz w:val="24"/>
          <w:szCs w:val="24"/>
          <w:lang w:eastAsia="ar-SA"/>
        </w:rPr>
        <w:t>Формы получения образования для детей с ОВЗ</w:t>
      </w:r>
      <w:bookmarkEnd w:id="2"/>
      <w:bookmarkEnd w:id="3"/>
      <w:bookmarkEnd w:id="4"/>
      <w:bookmarkEnd w:id="5"/>
      <w:bookmarkEnd w:id="6"/>
    </w:p>
    <w:p w:rsidR="004049C7" w:rsidRPr="00C15684" w:rsidRDefault="004049C7" w:rsidP="004049C7">
      <w:pPr>
        <w:widowControl w:val="0"/>
        <w:spacing w:after="0" w:line="240" w:lineRule="auto"/>
        <w:ind w:firstLine="567"/>
        <w:jc w:val="both"/>
        <w:rPr>
          <w:rFonts w:ascii="Times New Roman" w:hAnsi="Times New Roman"/>
          <w:color w:val="000000"/>
          <w:sz w:val="24"/>
          <w:szCs w:val="24"/>
          <w:lang w:eastAsia="ru-RU"/>
        </w:rPr>
      </w:pPr>
      <w:r w:rsidRPr="00C15684">
        <w:rPr>
          <w:rFonts w:ascii="Times New Roman" w:eastAsia="Sylfaen" w:hAnsi="Times New Roman"/>
          <w:color w:val="000000"/>
          <w:sz w:val="24"/>
          <w:szCs w:val="24"/>
          <w:lang w:eastAsia="ru-RU"/>
        </w:rPr>
        <w:t>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w:t>
      </w:r>
    </w:p>
    <w:p w:rsidR="004049C7" w:rsidRPr="00C15684" w:rsidRDefault="004049C7" w:rsidP="004049C7">
      <w:pPr>
        <w:widowControl w:val="0"/>
        <w:spacing w:after="0" w:line="240" w:lineRule="auto"/>
        <w:ind w:firstLine="567"/>
        <w:jc w:val="both"/>
        <w:rPr>
          <w:rFonts w:ascii="Times New Roman" w:hAnsi="Times New Roman"/>
          <w:sz w:val="24"/>
          <w:szCs w:val="24"/>
        </w:rPr>
      </w:pPr>
      <w:r>
        <w:rPr>
          <w:rFonts w:ascii="Times New Roman" w:eastAsia="Sylfaen" w:hAnsi="Times New Roman"/>
          <w:color w:val="000000"/>
          <w:sz w:val="24"/>
          <w:szCs w:val="24"/>
          <w:lang w:eastAsia="ru-RU"/>
        </w:rPr>
        <w:t>В МБ</w:t>
      </w:r>
      <w:r w:rsidRPr="00C15684">
        <w:rPr>
          <w:rFonts w:ascii="Times New Roman" w:eastAsia="Sylfaen" w:hAnsi="Times New Roman"/>
          <w:color w:val="000000"/>
          <w:sz w:val="24"/>
          <w:szCs w:val="24"/>
          <w:lang w:eastAsia="ru-RU"/>
        </w:rPr>
        <w:t xml:space="preserve">ДОУ ребенок находится до школы. </w:t>
      </w:r>
    </w:p>
    <w:p w:rsidR="004049C7" w:rsidRDefault="004049C7" w:rsidP="004049C7"/>
    <w:p w:rsidR="004049C7" w:rsidRDefault="004049C7" w:rsidP="004049C7">
      <w:pPr>
        <w:tabs>
          <w:tab w:val="left" w:pos="6045"/>
        </w:tabs>
        <w:rPr>
          <w:rFonts w:ascii="Times New Roman" w:eastAsia="Times New Roman" w:hAnsi="Times New Roman"/>
          <w:sz w:val="20"/>
          <w:szCs w:val="20"/>
          <w:lang w:eastAsia="ru-RU"/>
        </w:rPr>
      </w:pPr>
    </w:p>
    <w:p w:rsidR="004049C7" w:rsidRPr="00C15684" w:rsidRDefault="004049C7" w:rsidP="004049C7">
      <w:pPr>
        <w:rPr>
          <w:rFonts w:ascii="Times New Roman" w:eastAsia="Times New Roman" w:hAnsi="Times New Roman"/>
          <w:sz w:val="20"/>
          <w:szCs w:val="20"/>
          <w:lang w:eastAsia="ru-RU"/>
        </w:rPr>
      </w:pPr>
    </w:p>
    <w:p w:rsidR="004049C7" w:rsidRPr="00C15684" w:rsidRDefault="004049C7" w:rsidP="004049C7">
      <w:pPr>
        <w:rPr>
          <w:rFonts w:ascii="Times New Roman" w:eastAsia="Times New Roman" w:hAnsi="Times New Roman"/>
          <w:sz w:val="20"/>
          <w:szCs w:val="20"/>
          <w:lang w:eastAsia="ru-RU"/>
        </w:rPr>
      </w:pPr>
    </w:p>
    <w:p w:rsidR="004049C7" w:rsidRPr="00C15684" w:rsidRDefault="004049C7" w:rsidP="004049C7">
      <w:pPr>
        <w:rPr>
          <w:rFonts w:ascii="Times New Roman" w:eastAsia="Times New Roman" w:hAnsi="Times New Roman"/>
          <w:sz w:val="20"/>
          <w:szCs w:val="20"/>
          <w:lang w:eastAsia="ru-RU"/>
        </w:rPr>
      </w:pPr>
    </w:p>
    <w:p w:rsidR="004049C7" w:rsidRPr="00C15684" w:rsidRDefault="004049C7" w:rsidP="004049C7">
      <w:pPr>
        <w:rPr>
          <w:rFonts w:ascii="Times New Roman" w:eastAsia="Times New Roman" w:hAnsi="Times New Roman"/>
          <w:sz w:val="20"/>
          <w:szCs w:val="20"/>
          <w:lang w:eastAsia="ru-RU"/>
        </w:rPr>
      </w:pPr>
    </w:p>
    <w:p w:rsidR="004049C7" w:rsidRPr="00C15684" w:rsidRDefault="004049C7" w:rsidP="004049C7">
      <w:pPr>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br w:type="page"/>
      </w:r>
    </w:p>
    <w:p w:rsidR="004049C7" w:rsidRDefault="003778F4" w:rsidP="004049C7">
      <w:pPr>
        <w:spacing w:after="160" w:line="259" w:lineRule="auto"/>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w:lastRenderedPageBreak/>
        <w:pict>
          <v:roundrect id="Скругленный прямоугольник 1" o:spid="_x0000_s1068" style="position:absolute;margin-left:-25.05pt;margin-top:7.75pt;width:471.2pt;height:179.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" fillcolor="#92b3da" stroked="f" strokeweight="15pt">
            <v:fill color2="#e9f0f8" rotate="t" focusposition=".5,.5" focussize="" focus="100%" type="gradientRadial"/>
            <v:stroke linestyle="thinThick" joinstyle="bevel"/>
            <v:shadow on="t" color="black" opacity="19660f" offset="4.49014mm,4.49014mm"/>
            <v:textbox>
              <w:txbxContent>
                <w:p w:rsidR="00316A27" w:rsidRPr="00F2006C" w:rsidRDefault="00316A27" w:rsidP="004049C7">
                  <w:pPr>
                    <w:jc w:val="center"/>
                    <w:rPr>
                      <w:rFonts w:ascii="Times New Roman" w:eastAsia="Times New Roman" w:hAnsi="Times New Roman"/>
                      <w:b/>
                      <w:sz w:val="32"/>
                      <w:szCs w:val="32"/>
                      <w:lang w:eastAsia="ru-RU"/>
                    </w:rPr>
                  </w:pPr>
                  <w:r w:rsidRPr="00F2006C">
                    <w:rPr>
                      <w:rFonts w:ascii="Times New Roman" w:eastAsia="Times New Roman" w:hAnsi="Times New Roman"/>
                      <w:b/>
                      <w:sz w:val="32"/>
                      <w:szCs w:val="32"/>
                      <w:lang w:eastAsia="ru-RU"/>
                    </w:rPr>
                    <w:t>Работа с социумом</w:t>
                  </w:r>
                </w:p>
              </w:txbxContent>
            </v:textbox>
            <w10:wrap anchorx="margin"/>
          </v:roundrect>
        </w:pict>
      </w: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Default="004049C7" w:rsidP="004049C7">
      <w:pPr>
        <w:spacing w:after="160" w:line="259" w:lineRule="auto"/>
        <w:rPr>
          <w:rFonts w:ascii="Times New Roman" w:eastAsia="Times New Roman" w:hAnsi="Times New Roman"/>
          <w:sz w:val="20"/>
          <w:szCs w:val="20"/>
          <w:lang w:eastAsia="ru-RU"/>
        </w:rPr>
      </w:pPr>
    </w:p>
    <w:p w:rsidR="004049C7" w:rsidRPr="00D403D5" w:rsidRDefault="004049C7" w:rsidP="004049C7">
      <w:pPr>
        <w:pStyle w:val="21"/>
        <w:spacing w:after="0" w:line="240" w:lineRule="auto"/>
        <w:jc w:val="both"/>
        <w:rPr>
          <w:rFonts w:ascii="Times New Roman" w:hAnsi="Times New Roman"/>
          <w:bCs/>
          <w:sz w:val="24"/>
          <w:szCs w:val="24"/>
        </w:rPr>
      </w:pPr>
      <w:r w:rsidRPr="00D403D5">
        <w:rPr>
          <w:rFonts w:ascii="Times New Roman" w:hAnsi="Times New Roman"/>
          <w:bCs/>
          <w:sz w:val="24"/>
          <w:szCs w:val="24"/>
        </w:rPr>
        <w:t>Работа по преемственности дошкольных образовательных программ и программ начального общего образования осуществляется на основе «Программы преемственности и непрерывности между дошкольной ступенью и начальным звеном».</w:t>
      </w:r>
    </w:p>
    <w:p w:rsidR="004049C7" w:rsidRPr="00D403D5" w:rsidRDefault="004049C7" w:rsidP="004049C7">
      <w:pPr>
        <w:pStyle w:val="21"/>
        <w:spacing w:after="0" w:line="240" w:lineRule="auto"/>
        <w:ind w:firstLine="708"/>
        <w:jc w:val="both"/>
        <w:rPr>
          <w:rFonts w:ascii="Times New Roman" w:hAnsi="Times New Roman"/>
          <w:bCs/>
          <w:sz w:val="24"/>
          <w:szCs w:val="24"/>
        </w:rPr>
      </w:pPr>
      <w:r w:rsidRPr="00D403D5">
        <w:rPr>
          <w:rFonts w:ascii="Times New Roman" w:hAnsi="Times New Roman"/>
          <w:bCs/>
          <w:sz w:val="24"/>
          <w:szCs w:val="24"/>
        </w:rPr>
        <w:t xml:space="preserve">В детском саду используется «Программа </w:t>
      </w:r>
      <w:proofErr w:type="spellStart"/>
      <w:r w:rsidRPr="00D403D5">
        <w:rPr>
          <w:rFonts w:ascii="Times New Roman" w:hAnsi="Times New Roman"/>
          <w:bCs/>
          <w:sz w:val="24"/>
          <w:szCs w:val="24"/>
        </w:rPr>
        <w:t>предшкольного</w:t>
      </w:r>
      <w:proofErr w:type="spellEnd"/>
      <w:r w:rsidRPr="00D403D5">
        <w:rPr>
          <w:rFonts w:ascii="Times New Roman" w:hAnsi="Times New Roman"/>
          <w:bCs/>
          <w:sz w:val="24"/>
          <w:szCs w:val="24"/>
        </w:rPr>
        <w:t xml:space="preserve"> образования» </w:t>
      </w:r>
      <w:proofErr w:type="spellStart"/>
      <w:r w:rsidRPr="00D403D5">
        <w:rPr>
          <w:rFonts w:ascii="Times New Roman" w:hAnsi="Times New Roman"/>
          <w:bCs/>
          <w:sz w:val="24"/>
          <w:szCs w:val="24"/>
        </w:rPr>
        <w:t>Р.К.Шаеховой</w:t>
      </w:r>
      <w:proofErr w:type="spellEnd"/>
      <w:r w:rsidRPr="00D403D5">
        <w:rPr>
          <w:rFonts w:ascii="Times New Roman" w:hAnsi="Times New Roman"/>
          <w:bCs/>
          <w:sz w:val="24"/>
          <w:szCs w:val="24"/>
        </w:rPr>
        <w:t>, которая направлена на обеспечение единого стандарта развития детей 6-7 лет, их школьно-значимых функций при переходе к следующей ступени развития. Данная программа помогает детям приобрести статус ученика, овладеть элементами учебной деятельности.</w:t>
      </w:r>
    </w:p>
    <w:p w:rsidR="004049C7" w:rsidRPr="00D403D5" w:rsidRDefault="004049C7" w:rsidP="004049C7">
      <w:pPr>
        <w:pStyle w:val="21"/>
        <w:spacing w:after="0" w:line="240" w:lineRule="auto"/>
        <w:ind w:firstLine="708"/>
        <w:jc w:val="both"/>
        <w:rPr>
          <w:rFonts w:ascii="Times New Roman" w:hAnsi="Times New Roman"/>
          <w:b/>
          <w:bCs/>
          <w:sz w:val="24"/>
          <w:szCs w:val="24"/>
        </w:rPr>
      </w:pPr>
      <w:r w:rsidRPr="00D403D5">
        <w:rPr>
          <w:rFonts w:ascii="Times New Roman" w:hAnsi="Times New Roman"/>
          <w:bCs/>
          <w:sz w:val="24"/>
          <w:szCs w:val="24"/>
        </w:rPr>
        <w:t>Важная функция дошкольного учреждения – быть центром, интегрирующим интересы, семьи, школы и самого ребенка. Сотрудничество специалистов дошкольного и младшего школьного звена создает условия для положительного воздействия на учебную мотивацию.</w:t>
      </w:r>
    </w:p>
    <w:p w:rsidR="00CC0D6E" w:rsidRPr="00D403D5" w:rsidRDefault="00CC0D6E" w:rsidP="00CC0D6E">
      <w:pPr>
        <w:pStyle w:val="a6"/>
        <w:rPr>
          <w:b/>
          <w:bCs/>
        </w:rPr>
      </w:pPr>
      <w:r w:rsidRPr="00D403D5">
        <w:rPr>
          <w:b/>
          <w:bCs/>
        </w:rPr>
        <w:t>План совместной работы между ДОУ и начальной школой</w:t>
      </w:r>
    </w:p>
    <w:p w:rsidR="00CC0D6E" w:rsidRPr="00D403D5" w:rsidRDefault="00CC0D6E" w:rsidP="00CC0D6E">
      <w:pPr>
        <w:pStyle w:val="a6"/>
      </w:pPr>
    </w:p>
    <w:tbl>
      <w:tblPr>
        <w:tblW w:w="951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tblPr>
      <w:tblGrid>
        <w:gridCol w:w="769"/>
        <w:gridCol w:w="2371"/>
        <w:gridCol w:w="3119"/>
        <w:gridCol w:w="1417"/>
        <w:gridCol w:w="1843"/>
      </w:tblGrid>
      <w:tr w:rsidR="00CC0D6E" w:rsidRPr="00D403D5" w:rsidTr="00CC0D6E">
        <w:trPr>
          <w:tblCellSpacing w:w="20" w:type="dxa"/>
        </w:trPr>
        <w:tc>
          <w:tcPr>
            <w:tcW w:w="709" w:type="dxa"/>
          </w:tcPr>
          <w:p w:rsidR="00CC0D6E" w:rsidRPr="00D403D5" w:rsidRDefault="00CC0D6E" w:rsidP="00CC0D6E">
            <w:pPr>
              <w:spacing w:after="0" w:line="240" w:lineRule="auto"/>
              <w:jc w:val="center"/>
              <w:rPr>
                <w:rFonts w:ascii="Times New Roman" w:hAnsi="Times New Roman"/>
                <w:b/>
                <w:sz w:val="24"/>
                <w:szCs w:val="24"/>
              </w:rPr>
            </w:pPr>
            <w:r w:rsidRPr="00D403D5">
              <w:rPr>
                <w:rFonts w:ascii="Times New Roman" w:hAnsi="Times New Roman"/>
                <w:b/>
                <w:sz w:val="24"/>
                <w:szCs w:val="24"/>
              </w:rPr>
              <w:t>№</w:t>
            </w:r>
          </w:p>
        </w:tc>
        <w:tc>
          <w:tcPr>
            <w:tcW w:w="5450" w:type="dxa"/>
            <w:gridSpan w:val="2"/>
          </w:tcPr>
          <w:p w:rsidR="00CC0D6E" w:rsidRPr="00D403D5" w:rsidRDefault="00CC0D6E" w:rsidP="00CC0D6E">
            <w:pPr>
              <w:pStyle w:val="1"/>
              <w:spacing w:before="0" w:after="0" w:line="240" w:lineRule="auto"/>
              <w:jc w:val="center"/>
              <w:rPr>
                <w:rFonts w:ascii="Times New Roman" w:hAnsi="Times New Roman"/>
                <w:bCs w:val="0"/>
                <w:sz w:val="24"/>
                <w:szCs w:val="24"/>
              </w:rPr>
            </w:pPr>
            <w:r w:rsidRPr="00D403D5">
              <w:rPr>
                <w:rFonts w:ascii="Times New Roman" w:hAnsi="Times New Roman"/>
                <w:bCs w:val="0"/>
                <w:sz w:val="24"/>
                <w:szCs w:val="24"/>
              </w:rPr>
              <w:t>Содержание работы</w:t>
            </w:r>
          </w:p>
        </w:tc>
        <w:tc>
          <w:tcPr>
            <w:tcW w:w="1377" w:type="dxa"/>
          </w:tcPr>
          <w:p w:rsidR="00CC0D6E" w:rsidRPr="00D403D5" w:rsidRDefault="00CC0D6E" w:rsidP="00CC0D6E">
            <w:pPr>
              <w:spacing w:after="0" w:line="240" w:lineRule="auto"/>
              <w:jc w:val="center"/>
              <w:rPr>
                <w:rFonts w:ascii="Times New Roman" w:hAnsi="Times New Roman"/>
                <w:b/>
                <w:sz w:val="24"/>
                <w:szCs w:val="24"/>
              </w:rPr>
            </w:pPr>
            <w:r w:rsidRPr="00D403D5">
              <w:rPr>
                <w:rFonts w:ascii="Times New Roman" w:hAnsi="Times New Roman"/>
                <w:b/>
                <w:sz w:val="24"/>
                <w:szCs w:val="24"/>
              </w:rPr>
              <w:t>Срок проведения</w:t>
            </w:r>
          </w:p>
        </w:tc>
        <w:tc>
          <w:tcPr>
            <w:tcW w:w="1783" w:type="dxa"/>
          </w:tcPr>
          <w:p w:rsidR="00CC0D6E" w:rsidRPr="00D403D5" w:rsidRDefault="00CC0D6E" w:rsidP="00CC0D6E">
            <w:pPr>
              <w:spacing w:after="0" w:line="240" w:lineRule="auto"/>
              <w:jc w:val="center"/>
              <w:rPr>
                <w:rFonts w:ascii="Times New Roman" w:hAnsi="Times New Roman"/>
                <w:b/>
                <w:sz w:val="24"/>
                <w:szCs w:val="24"/>
              </w:rPr>
            </w:pPr>
            <w:r w:rsidRPr="00D403D5">
              <w:rPr>
                <w:rFonts w:ascii="Times New Roman" w:hAnsi="Times New Roman"/>
                <w:b/>
                <w:sz w:val="24"/>
                <w:szCs w:val="24"/>
              </w:rPr>
              <w:t>Ответственные</w:t>
            </w:r>
          </w:p>
        </w:tc>
      </w:tr>
      <w:tr w:rsidR="00CC0D6E" w:rsidRPr="00427C2C" w:rsidTr="00CC0D6E">
        <w:trPr>
          <w:trHeight w:val="1140"/>
          <w:tblCellSpacing w:w="20" w:type="dxa"/>
        </w:trPr>
        <w:tc>
          <w:tcPr>
            <w:tcW w:w="3080" w:type="dxa"/>
            <w:gridSpan w:val="2"/>
          </w:tcPr>
          <w:p w:rsidR="00CC0D6E" w:rsidRPr="00427C2C" w:rsidRDefault="00CC0D6E" w:rsidP="00CC0D6E">
            <w:pPr>
              <w:jc w:val="center"/>
              <w:outlineLvl w:val="0"/>
              <w:rPr>
                <w:rFonts w:ascii="Times New Roman" w:hAnsi="Times New Roman"/>
                <w:b/>
              </w:rPr>
            </w:pPr>
            <w:r w:rsidRPr="00427C2C">
              <w:rPr>
                <w:rFonts w:ascii="Times New Roman" w:hAnsi="Times New Roman"/>
                <w:b/>
              </w:rPr>
              <w:t>Мероприятие</w:t>
            </w:r>
          </w:p>
        </w:tc>
        <w:tc>
          <w:tcPr>
            <w:tcW w:w="3079" w:type="dxa"/>
          </w:tcPr>
          <w:p w:rsidR="00CC0D6E" w:rsidRPr="00427C2C" w:rsidRDefault="00CC0D6E" w:rsidP="00CC0D6E">
            <w:pPr>
              <w:jc w:val="center"/>
              <w:outlineLvl w:val="0"/>
              <w:rPr>
                <w:rFonts w:ascii="Times New Roman" w:hAnsi="Times New Roman"/>
                <w:b/>
              </w:rPr>
            </w:pPr>
            <w:r w:rsidRPr="00427C2C">
              <w:rPr>
                <w:rFonts w:ascii="Times New Roman" w:hAnsi="Times New Roman"/>
                <w:b/>
              </w:rPr>
              <w:t>Цель</w:t>
            </w:r>
          </w:p>
        </w:tc>
        <w:tc>
          <w:tcPr>
            <w:tcW w:w="1377" w:type="dxa"/>
          </w:tcPr>
          <w:p w:rsidR="00CC0D6E" w:rsidRPr="00427C2C" w:rsidRDefault="00CC0D6E" w:rsidP="00CC0D6E">
            <w:pPr>
              <w:jc w:val="center"/>
              <w:outlineLvl w:val="0"/>
              <w:rPr>
                <w:rFonts w:ascii="Times New Roman" w:hAnsi="Times New Roman"/>
                <w:b/>
              </w:rPr>
            </w:pPr>
            <w:r w:rsidRPr="00427C2C">
              <w:rPr>
                <w:rFonts w:ascii="Times New Roman" w:hAnsi="Times New Roman"/>
                <w:b/>
              </w:rPr>
              <w:t>Сроки</w:t>
            </w:r>
          </w:p>
        </w:tc>
        <w:tc>
          <w:tcPr>
            <w:tcW w:w="1783" w:type="dxa"/>
          </w:tcPr>
          <w:p w:rsidR="00CC0D6E" w:rsidRPr="00427C2C" w:rsidRDefault="00CC0D6E" w:rsidP="00CC0D6E">
            <w:pPr>
              <w:jc w:val="center"/>
              <w:outlineLvl w:val="0"/>
              <w:rPr>
                <w:rFonts w:ascii="Times New Roman" w:hAnsi="Times New Roman"/>
                <w:b/>
              </w:rPr>
            </w:pPr>
            <w:r w:rsidRPr="00427C2C">
              <w:rPr>
                <w:rFonts w:ascii="Times New Roman" w:hAnsi="Times New Roman"/>
                <w:b/>
              </w:rPr>
              <w:t>Ответственные</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b/>
              </w:rPr>
            </w:pPr>
            <w:r w:rsidRPr="00427C2C">
              <w:rPr>
                <w:rFonts w:ascii="Times New Roman" w:hAnsi="Times New Roman"/>
              </w:rPr>
              <w:t xml:space="preserve"> Целевые прогулки к зданию школы.</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Обогатить знания детей о школе, познакомить со школьным двором, спортивной площадкой. Зарождение чувства доверия к школе.</w:t>
            </w:r>
          </w:p>
        </w:tc>
        <w:tc>
          <w:tcPr>
            <w:tcW w:w="1377" w:type="dxa"/>
          </w:tcPr>
          <w:p w:rsidR="00CC0D6E" w:rsidRPr="00427C2C" w:rsidRDefault="00CC0D6E" w:rsidP="00CC0D6E">
            <w:pPr>
              <w:jc w:val="both"/>
              <w:outlineLvl w:val="0"/>
              <w:rPr>
                <w:rFonts w:ascii="Times New Roman" w:hAnsi="Times New Roman"/>
                <w:b/>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b/>
              </w:rPr>
            </w:pPr>
            <w:r w:rsidRPr="00427C2C">
              <w:rPr>
                <w:rFonts w:ascii="Times New Roman" w:hAnsi="Times New Roman"/>
              </w:rPr>
              <w:t xml:space="preserve">    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Посещение торжественной линейки, посвящённой поступлению в первый класс.</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Воспитывать интерес к школьному обучению. Знакомство с традициями школы.</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Сентябрь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lastRenderedPageBreak/>
              <w:t>Рассматривание картин о школьной жизни.</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Пробуждение интереса к разным сторонам школьной жизни.</w:t>
            </w:r>
          </w:p>
        </w:tc>
        <w:tc>
          <w:tcPr>
            <w:tcW w:w="1377" w:type="dxa"/>
          </w:tcPr>
          <w:p w:rsidR="00CC0D6E" w:rsidRPr="00427C2C" w:rsidRDefault="00CC0D6E" w:rsidP="00CC0D6E">
            <w:pPr>
              <w:jc w:val="both"/>
              <w:outlineLvl w:val="0"/>
              <w:rPr>
                <w:rFonts w:ascii="Times New Roman" w:hAnsi="Times New Roman"/>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Игра «Первоклассник».</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Закрепить знания о школьных атрибутах.</w:t>
            </w:r>
          </w:p>
        </w:tc>
        <w:tc>
          <w:tcPr>
            <w:tcW w:w="1377" w:type="dxa"/>
          </w:tcPr>
          <w:p w:rsidR="00CC0D6E" w:rsidRPr="00427C2C" w:rsidRDefault="00CC0D6E" w:rsidP="00CC0D6E">
            <w:pPr>
              <w:jc w:val="both"/>
              <w:outlineLvl w:val="0"/>
              <w:rPr>
                <w:rFonts w:ascii="Times New Roman" w:hAnsi="Times New Roman"/>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 xml:space="preserve">Коллективное создание альбома о школе. Чтение стихов: А. </w:t>
            </w:r>
            <w:proofErr w:type="spellStart"/>
            <w:r w:rsidRPr="00427C2C">
              <w:rPr>
                <w:rFonts w:ascii="Times New Roman" w:hAnsi="Times New Roman"/>
              </w:rPr>
              <w:t>Барто</w:t>
            </w:r>
            <w:proofErr w:type="spellEnd"/>
            <w:r w:rsidRPr="00427C2C">
              <w:rPr>
                <w:rFonts w:ascii="Times New Roman" w:hAnsi="Times New Roman"/>
              </w:rPr>
              <w:t xml:space="preserve"> «В первый класс», М. </w:t>
            </w:r>
            <w:proofErr w:type="spellStart"/>
            <w:r w:rsidRPr="00427C2C">
              <w:rPr>
                <w:rFonts w:ascii="Times New Roman" w:hAnsi="Times New Roman"/>
              </w:rPr>
              <w:t>Бородицкого</w:t>
            </w:r>
            <w:proofErr w:type="spellEnd"/>
            <w:r w:rsidRPr="00427C2C">
              <w:rPr>
                <w:rFonts w:ascii="Times New Roman" w:hAnsi="Times New Roman"/>
              </w:rPr>
              <w:t xml:space="preserve"> «Первоклассник», М. Садовского «Первое сентября» и т. д.</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Закрепить интерес к разным сторонам школьной жизни.</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Октябрь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Беседа «Профессия – учитель».</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Расширять знания детей о профессии учителя, воспитывать уважительное отношение к труду взрослых. Создать образ доброго учителя.</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Октябрь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Сюжетно-ролевая игра «Школа».</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Закрепить в игре правила поведения в школе. Воспитывать дружеские отношения между детьми.</w:t>
            </w:r>
          </w:p>
        </w:tc>
        <w:tc>
          <w:tcPr>
            <w:tcW w:w="1377" w:type="dxa"/>
          </w:tcPr>
          <w:p w:rsidR="00CC0D6E" w:rsidRPr="00427C2C" w:rsidRDefault="00CC0D6E" w:rsidP="00CC0D6E">
            <w:pPr>
              <w:jc w:val="both"/>
              <w:outlineLvl w:val="0"/>
              <w:rPr>
                <w:rFonts w:ascii="Times New Roman" w:hAnsi="Times New Roman"/>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Чтение рассказов К. Д. Ушинского.</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Формировать знания о школьной дружбе. Желание найти новых друзей.</w:t>
            </w:r>
          </w:p>
        </w:tc>
        <w:tc>
          <w:tcPr>
            <w:tcW w:w="1377" w:type="dxa"/>
          </w:tcPr>
          <w:p w:rsidR="00CC0D6E" w:rsidRPr="00427C2C" w:rsidRDefault="00CC0D6E" w:rsidP="00CC0D6E">
            <w:pPr>
              <w:outlineLvl w:val="0"/>
              <w:rPr>
                <w:rFonts w:ascii="Times New Roman" w:hAnsi="Times New Roman"/>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Посещение праздника «Прощание с букварём».</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Показать важность и значимость школьных знаний.</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Декабрь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Дидактическая игра «Собери портфель».</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Закрепление знаний о школьных принадлежностях. Развитие внимания.</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Декабрь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Физкультурное развлечение с детьми подготовительных групп и первоклассниками.</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Воспитывать дружеские отношения между детьми. Желание пойти в школу, чтобы стать такими же ловкими и смелыми.</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Январь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Кукольный театр «Как Незнайка в школу ходил».</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Показать детям образ «хорошего» и «плохого» ученика. Знакомство со школьными правилами.</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Январь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lastRenderedPageBreak/>
              <w:t>Беседа о библиотеке.</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Формировать знания дошкольников о библиотеке и её назначении.</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Февраль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Экскурсия в  библиотеку.</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Воспитывать интерес к книгам, бережное отношение к ним. Учить выбирать книги по интересам.</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Март</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Беседа об уроках, переменах и школьном звонке.</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Продолжать знакомить детей со школьным распорядком, с правилами поведения в школе. Воспитывать интерес к школьному обучению.</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Апрель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 xml:space="preserve">Экскурсия в школу во время перемены. </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Ознакомить детей с распорядком жизни в школе (урок, перемена).</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Апрель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Выставка  детских работ «Я рисую школу».</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Развивать фантазию и творчество дошкольников, совершенствовать мелкую мускулатуру руки.</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Апрель</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proofErr w:type="spellStart"/>
            <w:r w:rsidRPr="00427C2C">
              <w:rPr>
                <w:rFonts w:ascii="Times New Roman" w:hAnsi="Times New Roman"/>
              </w:rPr>
              <w:t>Взаимопосещение</w:t>
            </w:r>
            <w:proofErr w:type="spellEnd"/>
            <w:r w:rsidRPr="00427C2C">
              <w:rPr>
                <w:rFonts w:ascii="Times New Roman" w:hAnsi="Times New Roman"/>
              </w:rPr>
              <w:t xml:space="preserve"> уроков  и занятий воспитателями и учителями начальной школы для ознакомления с методами и приёмами работы.</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Обмен опытом работы по подготовке детей к школе.</w:t>
            </w:r>
          </w:p>
        </w:tc>
        <w:tc>
          <w:tcPr>
            <w:tcW w:w="1377" w:type="dxa"/>
          </w:tcPr>
          <w:p w:rsidR="00CC0D6E" w:rsidRPr="00427C2C" w:rsidRDefault="00CC0D6E" w:rsidP="00CC0D6E">
            <w:pPr>
              <w:jc w:val="both"/>
              <w:outlineLvl w:val="0"/>
              <w:rPr>
                <w:rFonts w:ascii="Times New Roman" w:hAnsi="Times New Roman"/>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Чтение художественной литературы о школьной жизни.</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Продолжать воспитывать желание к школьному обучению, желание больше узнать о школе.</w:t>
            </w:r>
          </w:p>
        </w:tc>
        <w:tc>
          <w:tcPr>
            <w:tcW w:w="1377" w:type="dxa"/>
          </w:tcPr>
          <w:p w:rsidR="00CC0D6E" w:rsidRPr="00427C2C" w:rsidRDefault="00CC0D6E" w:rsidP="00CC0D6E">
            <w:pPr>
              <w:jc w:val="both"/>
              <w:outlineLvl w:val="0"/>
              <w:rPr>
                <w:rFonts w:ascii="Times New Roman" w:hAnsi="Times New Roman"/>
              </w:rPr>
            </w:pPr>
            <w:r w:rsidRPr="00427C2C">
              <w:rPr>
                <w:rFonts w:ascii="Times New Roman" w:hAnsi="Times New Roman"/>
              </w:rPr>
              <w:t>В течение года</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Встреча учителя с дошкольниками в детском саду.</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Возбудить чувство доверия к учителю.</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Май</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Воспитатели</w:t>
            </w:r>
          </w:p>
        </w:tc>
      </w:tr>
      <w:tr w:rsidR="00CC0D6E" w:rsidRPr="00427C2C" w:rsidTr="00CC0D6E">
        <w:trPr>
          <w:trHeight w:val="403"/>
          <w:tblCellSpacing w:w="20" w:type="dxa"/>
        </w:trPr>
        <w:tc>
          <w:tcPr>
            <w:tcW w:w="3080" w:type="dxa"/>
            <w:gridSpan w:val="2"/>
          </w:tcPr>
          <w:p w:rsidR="00CC0D6E" w:rsidRPr="00427C2C" w:rsidRDefault="00CC0D6E" w:rsidP="00CC0D6E">
            <w:pPr>
              <w:jc w:val="both"/>
              <w:outlineLvl w:val="0"/>
              <w:rPr>
                <w:rFonts w:ascii="Times New Roman" w:hAnsi="Times New Roman"/>
              </w:rPr>
            </w:pPr>
            <w:r w:rsidRPr="00427C2C">
              <w:rPr>
                <w:rFonts w:ascii="Times New Roman" w:hAnsi="Times New Roman"/>
              </w:rPr>
              <w:t>Выпускной бал «Прощай, детский сад. Здравствуй, школа!»</w:t>
            </w:r>
          </w:p>
        </w:tc>
        <w:tc>
          <w:tcPr>
            <w:tcW w:w="3079" w:type="dxa"/>
          </w:tcPr>
          <w:p w:rsidR="00CC0D6E" w:rsidRPr="00427C2C" w:rsidRDefault="00CC0D6E" w:rsidP="00CC0D6E">
            <w:pPr>
              <w:jc w:val="both"/>
              <w:outlineLvl w:val="0"/>
              <w:rPr>
                <w:rFonts w:ascii="Times New Roman" w:hAnsi="Times New Roman"/>
              </w:rPr>
            </w:pPr>
            <w:r w:rsidRPr="00427C2C">
              <w:rPr>
                <w:rFonts w:ascii="Times New Roman" w:hAnsi="Times New Roman"/>
              </w:rPr>
              <w:t>Вызвать у детей положительные эмоции, поддерживать желание идти в школу.</w:t>
            </w:r>
          </w:p>
        </w:tc>
        <w:tc>
          <w:tcPr>
            <w:tcW w:w="1377" w:type="dxa"/>
          </w:tcPr>
          <w:p w:rsidR="00CC0D6E" w:rsidRPr="00427C2C" w:rsidRDefault="00CC0D6E" w:rsidP="00CC0D6E">
            <w:pPr>
              <w:jc w:val="center"/>
              <w:outlineLvl w:val="0"/>
              <w:rPr>
                <w:rFonts w:ascii="Times New Roman" w:hAnsi="Times New Roman"/>
              </w:rPr>
            </w:pPr>
            <w:r w:rsidRPr="00427C2C">
              <w:rPr>
                <w:rFonts w:ascii="Times New Roman" w:hAnsi="Times New Roman"/>
              </w:rPr>
              <w:t>Май</w:t>
            </w:r>
          </w:p>
        </w:tc>
        <w:tc>
          <w:tcPr>
            <w:tcW w:w="1783" w:type="dxa"/>
          </w:tcPr>
          <w:p w:rsidR="00CC0D6E" w:rsidRPr="00427C2C" w:rsidRDefault="00CC0D6E" w:rsidP="00CC0D6E">
            <w:pPr>
              <w:outlineLvl w:val="0"/>
              <w:rPr>
                <w:rFonts w:ascii="Times New Roman" w:hAnsi="Times New Roman"/>
              </w:rPr>
            </w:pPr>
            <w:r w:rsidRPr="00427C2C">
              <w:rPr>
                <w:rFonts w:ascii="Times New Roman" w:hAnsi="Times New Roman"/>
              </w:rPr>
              <w:t>Педагогический коллектив</w:t>
            </w:r>
          </w:p>
        </w:tc>
      </w:tr>
    </w:tbl>
    <w:p w:rsidR="00CC0D6E" w:rsidRPr="00427C2C" w:rsidRDefault="00CC0D6E" w:rsidP="00CC0D6E">
      <w:pPr>
        <w:spacing w:line="240" w:lineRule="auto"/>
        <w:rPr>
          <w:rFonts w:ascii="Times New Roman" w:hAnsi="Times New Roman"/>
          <w:sz w:val="24"/>
          <w:szCs w:val="24"/>
        </w:rPr>
      </w:pPr>
    </w:p>
    <w:p w:rsidR="00CC0D6E" w:rsidRPr="00D403D5" w:rsidRDefault="00CC0D6E" w:rsidP="00CC0D6E">
      <w:pPr>
        <w:tabs>
          <w:tab w:val="left" w:pos="7680"/>
        </w:tabs>
        <w:spacing w:line="240" w:lineRule="auto"/>
        <w:rPr>
          <w:rFonts w:ascii="Times New Roman" w:eastAsia="Times New Roman" w:hAnsi="Times New Roman"/>
          <w:sz w:val="24"/>
          <w:szCs w:val="24"/>
          <w:lang w:eastAsia="ru-RU"/>
        </w:rPr>
      </w:pPr>
      <w:r w:rsidRPr="00D403D5">
        <w:rPr>
          <w:rFonts w:ascii="Times New Roman" w:eastAsia="Times New Roman" w:hAnsi="Times New Roman"/>
          <w:sz w:val="24"/>
          <w:szCs w:val="24"/>
          <w:lang w:eastAsia="ru-RU"/>
        </w:rPr>
        <w:tab/>
      </w:r>
    </w:p>
    <w:p w:rsidR="00CC0D6E" w:rsidRPr="00D403D5" w:rsidRDefault="00CC0D6E" w:rsidP="00CC0D6E">
      <w:pPr>
        <w:pStyle w:val="21"/>
        <w:spacing w:after="0" w:line="240" w:lineRule="auto"/>
        <w:jc w:val="both"/>
        <w:rPr>
          <w:rFonts w:ascii="Times New Roman" w:hAnsi="Times New Roman"/>
          <w:bCs/>
          <w:sz w:val="24"/>
          <w:szCs w:val="24"/>
        </w:rPr>
      </w:pPr>
    </w:p>
    <w:p w:rsidR="004049C7" w:rsidRDefault="004049C7" w:rsidP="004049C7">
      <w:pPr>
        <w:pStyle w:val="21"/>
        <w:spacing w:after="0" w:line="276" w:lineRule="auto"/>
        <w:ind w:firstLine="708"/>
        <w:jc w:val="both"/>
        <w:rPr>
          <w:bCs/>
        </w:rPr>
      </w:pPr>
    </w:p>
    <w:p w:rsidR="004049C7" w:rsidRDefault="003778F4" w:rsidP="004049C7">
      <w:pPr>
        <w:pStyle w:val="21"/>
        <w:spacing w:after="0" w:line="276" w:lineRule="auto"/>
        <w:ind w:firstLine="708"/>
        <w:jc w:val="both"/>
        <w:rPr>
          <w:bCs/>
        </w:rPr>
      </w:pPr>
      <w:r>
        <w:rPr>
          <w:bCs/>
          <w:noProof/>
          <w:lang w:eastAsia="ru-RU"/>
        </w:rPr>
        <w:lastRenderedPageBreak/>
        <w:pict>
          <v:roundrect id="Скругленный прямоугольник 24" o:spid="_x0000_s1069" style="position:absolute;left:0;text-align:left;margin-left:-2.6pt;margin-top:13.55pt;width:453.55pt;height:708.6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" fillcolor="#fff2cc" strokecolor="#d9d9d9" strokeweight="15pt">
            <v:stroke opacity="32896f" linestyle="thinThick" joinstyle="bevel"/>
            <v:path arrowok="t"/>
            <v:textbox>
              <w:txbxContent>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r w:rsidRPr="00D318D6">
                    <w:rPr>
                      <w:rFonts w:ascii="Times New Roman" w:eastAsia="Times New Roman" w:hAnsi="Times New Roman"/>
                      <w:b/>
                      <w:sz w:val="32"/>
                      <w:szCs w:val="32"/>
                      <w:lang w:val="en-US" w:eastAsia="ru-RU"/>
                    </w:rPr>
                    <w:t>II</w:t>
                  </w:r>
                  <w:r w:rsidRPr="00D318D6">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ОРГАНИЗАЦИОННЫЙ РАЗДЕЛ</w:t>
                  </w:r>
                </w:p>
                <w:p w:rsidR="00316A27" w:rsidRPr="00D318D6" w:rsidRDefault="00316A27" w:rsidP="004049C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32"/>
                      <w:szCs w:val="32"/>
                      <w:lang w:eastAsia="ru-RU"/>
                    </w:rPr>
                  </w:pPr>
                </w:p>
                <w:p w:rsidR="00316A27" w:rsidRPr="000B7F0B"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28"/>
                      <w:szCs w:val="28"/>
                      <w:lang w:eastAsia="ru-RU"/>
                    </w:rPr>
                  </w:pPr>
                  <w:r w:rsidRPr="000B7F0B">
                    <w:rPr>
                      <w:rFonts w:ascii="Times New Roman" w:eastAsia="Times New Roman" w:hAnsi="Times New Roman"/>
                      <w:sz w:val="28"/>
                      <w:szCs w:val="28"/>
                      <w:lang w:eastAsia="ru-RU"/>
                    </w:rPr>
                    <w:t xml:space="preserve"> - </w:t>
                  </w:r>
                  <w:r>
                    <w:rPr>
                      <w:rFonts w:ascii="Times New Roman" w:eastAsia="Times New Roman" w:hAnsi="Times New Roman"/>
                      <w:b/>
                      <w:sz w:val="28"/>
                      <w:szCs w:val="28"/>
                      <w:lang w:eastAsia="ru-RU"/>
                    </w:rPr>
                    <w:t>Условия реализации Программы</w:t>
                  </w:r>
                </w:p>
                <w:p w:rsidR="00316A27" w:rsidRPr="000B7F0B"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28"/>
                      <w:szCs w:val="28"/>
                      <w:lang w:eastAsia="ru-RU"/>
                    </w:rPr>
                  </w:pPr>
                </w:p>
                <w:p w:rsidR="00316A27" w:rsidRPr="000B7F0B"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28"/>
                      <w:szCs w:val="28"/>
                      <w:lang w:eastAsia="ru-RU"/>
                    </w:rPr>
                  </w:pPr>
                  <w:r w:rsidRPr="000B7F0B">
                    <w:rPr>
                      <w:rFonts w:ascii="Times New Roman" w:eastAsia="Times New Roman" w:hAnsi="Times New Roman"/>
                      <w:b/>
                      <w:sz w:val="28"/>
                      <w:szCs w:val="28"/>
                      <w:lang w:eastAsia="ru-RU"/>
                    </w:rPr>
                    <w:t xml:space="preserve">            - </w:t>
                  </w:r>
                  <w:proofErr w:type="spellStart"/>
                  <w:r>
                    <w:rPr>
                      <w:rFonts w:ascii="Times New Roman" w:eastAsia="Times New Roman" w:hAnsi="Times New Roman"/>
                      <w:b/>
                      <w:sz w:val="28"/>
                      <w:szCs w:val="28"/>
                      <w:lang w:eastAsia="ru-RU"/>
                    </w:rPr>
                    <w:t>Психолого</w:t>
                  </w:r>
                  <w:proofErr w:type="spellEnd"/>
                  <w:r>
                    <w:rPr>
                      <w:rFonts w:ascii="Times New Roman" w:eastAsia="Times New Roman" w:hAnsi="Times New Roman"/>
                      <w:b/>
                      <w:sz w:val="28"/>
                      <w:szCs w:val="28"/>
                      <w:lang w:eastAsia="ru-RU"/>
                    </w:rPr>
                    <w:t xml:space="preserve"> – педагогические условия</w:t>
                  </w:r>
                </w:p>
                <w:p w:rsidR="00316A27" w:rsidRPr="000B7F0B"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28"/>
                      <w:szCs w:val="28"/>
                      <w:lang w:eastAsia="ru-RU"/>
                    </w:rPr>
                  </w:pPr>
                </w:p>
                <w:p w:rsidR="00316A27" w:rsidRPr="000B7F0B"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28"/>
                      <w:szCs w:val="28"/>
                      <w:lang w:eastAsia="ru-RU"/>
                    </w:rPr>
                  </w:pPr>
                  <w:r w:rsidRPr="000B7F0B">
                    <w:rPr>
                      <w:rFonts w:ascii="Times New Roman" w:eastAsia="Times New Roman" w:hAnsi="Times New Roman"/>
                      <w:b/>
                      <w:sz w:val="28"/>
                      <w:szCs w:val="28"/>
                      <w:lang w:eastAsia="ru-RU"/>
                    </w:rPr>
                    <w:t xml:space="preserve">            - </w:t>
                  </w:r>
                  <w:r>
                    <w:rPr>
                      <w:rFonts w:ascii="Times New Roman" w:eastAsia="Times New Roman" w:hAnsi="Times New Roman"/>
                      <w:b/>
                      <w:sz w:val="28"/>
                      <w:szCs w:val="28"/>
                      <w:lang w:eastAsia="ru-RU"/>
                    </w:rPr>
                    <w:t>Развивающая предметно – пространственная среда ДОО</w:t>
                  </w:r>
                </w:p>
                <w:p w:rsidR="00316A27" w:rsidRPr="000B7F0B"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28"/>
                      <w:szCs w:val="28"/>
                      <w:lang w:eastAsia="ru-RU"/>
                    </w:rPr>
                  </w:pPr>
                </w:p>
                <w:p w:rsidR="00316A27" w:rsidRPr="000B7F0B" w:rsidRDefault="00316A27" w:rsidP="004049C7">
                  <w:pPr>
                    <w:spacing w:after="0" w:line="278" w:lineRule="exact"/>
                    <w:ind w:right="20" w:firstLine="400"/>
                    <w:jc w:val="both"/>
                    <w:rPr>
                      <w:rFonts w:ascii="Times New Roman" w:eastAsia="Times New Roman" w:hAnsi="Times New Roman"/>
                      <w:b/>
                      <w:sz w:val="28"/>
                      <w:szCs w:val="28"/>
                    </w:rPr>
                  </w:pPr>
                  <w:r w:rsidRPr="000B7F0B">
                    <w:rPr>
                      <w:rFonts w:ascii="Times New Roman" w:eastAsia="Times New Roman" w:hAnsi="Times New Roman"/>
                      <w:b/>
                      <w:sz w:val="28"/>
                      <w:szCs w:val="28"/>
                    </w:rPr>
                    <w:t xml:space="preserve">       - </w:t>
                  </w:r>
                  <w:r>
                    <w:rPr>
                      <w:rFonts w:ascii="Times New Roman" w:eastAsia="Times New Roman" w:hAnsi="Times New Roman"/>
                      <w:b/>
                      <w:sz w:val="28"/>
                      <w:szCs w:val="28"/>
                    </w:rPr>
                    <w:t>Финансовые условия</w:t>
                  </w:r>
                </w:p>
                <w:p w:rsidR="00316A27" w:rsidRPr="000B7F0B" w:rsidRDefault="00316A27" w:rsidP="004049C7">
                  <w:pPr>
                    <w:spacing w:after="0" w:line="278" w:lineRule="exact"/>
                    <w:ind w:right="20" w:firstLine="400"/>
                    <w:jc w:val="both"/>
                    <w:rPr>
                      <w:rFonts w:ascii="Times New Roman" w:eastAsia="Times New Roman" w:hAnsi="Times New Roman"/>
                      <w:b/>
                      <w:sz w:val="28"/>
                      <w:szCs w:val="28"/>
                    </w:rPr>
                  </w:pPr>
                </w:p>
                <w:p w:rsidR="00316A27" w:rsidRPr="000B7F0B" w:rsidRDefault="00316A27" w:rsidP="004049C7">
                  <w:pPr>
                    <w:tabs>
                      <w:tab w:val="left" w:pos="1308"/>
                    </w:tabs>
                    <w:spacing w:after="0" w:line="278" w:lineRule="exact"/>
                    <w:ind w:right="20" w:firstLine="400"/>
                    <w:jc w:val="both"/>
                    <w:rPr>
                      <w:rFonts w:ascii="Times New Roman" w:eastAsia="Times New Roman" w:hAnsi="Times New Roman"/>
                      <w:sz w:val="28"/>
                      <w:szCs w:val="28"/>
                      <w:shd w:val="clear" w:color="auto" w:fill="FFFFFF"/>
                    </w:rPr>
                  </w:pPr>
                  <w:r w:rsidRPr="000B7F0B">
                    <w:rPr>
                      <w:rFonts w:ascii="Times New Roman" w:eastAsia="Times New Roman" w:hAnsi="Times New Roman"/>
                      <w:b/>
                      <w:sz w:val="28"/>
                      <w:szCs w:val="28"/>
                    </w:rPr>
                    <w:t xml:space="preserve">       - </w:t>
                  </w:r>
                  <w:r>
                    <w:rPr>
                      <w:rFonts w:ascii="Times New Roman" w:eastAsia="Times New Roman" w:hAnsi="Times New Roman"/>
                      <w:b/>
                      <w:sz w:val="28"/>
                      <w:szCs w:val="28"/>
                    </w:rPr>
                    <w:t>Организация образовательной деятельности</w:t>
                  </w:r>
                </w:p>
                <w:p w:rsidR="00316A27" w:rsidRDefault="00316A27" w:rsidP="004049C7">
                  <w:pPr>
                    <w:jc w:val="center"/>
                  </w:pPr>
                </w:p>
              </w:txbxContent>
            </v:textbox>
            <w10:wrap anchorx="margin"/>
          </v:roundrect>
        </w:pict>
      </w: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3778F4" w:rsidP="004049C7">
      <w:pPr>
        <w:pStyle w:val="21"/>
        <w:spacing w:after="0" w:line="276" w:lineRule="auto"/>
        <w:ind w:firstLine="708"/>
        <w:jc w:val="both"/>
        <w:rPr>
          <w:bCs/>
        </w:rPr>
      </w:pPr>
      <w:r w:rsidRPr="003778F4">
        <w:rPr>
          <w:rFonts w:ascii="Times New Roman" w:eastAsia="Times New Roman" w:hAnsi="Times New Roman"/>
          <w:b/>
          <w:noProof/>
          <w:sz w:val="24"/>
          <w:szCs w:val="24"/>
          <w:lang w:eastAsia="ru-RU"/>
        </w:rPr>
        <w:pict>
          <v:roundrect id="Скругленный прямоугольник 31" o:spid="_x0000_s1070" style="position:absolute;left:0;text-align:left;margin-left:16pt;margin-top:-6.15pt;width:390.85pt;height:45.1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" fillcolor="#e5dfec [663]" strokecolor="#d9d9d9" strokeweight="15pt">
            <v:stroke opacity="32896f" linestyle="thinThick" joinstyle="bevel"/>
            <v:path arrowok="t"/>
            <v:textbox>
              <w:txbxContent>
                <w:p w:rsidR="00316A27" w:rsidRPr="00710072" w:rsidRDefault="00316A27" w:rsidP="004049C7">
                  <w:pPr>
                    <w:spacing w:after="0" w:line="240" w:lineRule="auto"/>
                    <w:rPr>
                      <w:rFonts w:ascii="Times New Roman" w:eastAsia="Times New Roman" w:hAnsi="Times New Roman"/>
                      <w:b/>
                      <w:sz w:val="24"/>
                      <w:szCs w:val="24"/>
                      <w:lang w:eastAsia="ru-RU"/>
                    </w:rPr>
                  </w:pPr>
                  <w:r w:rsidRPr="009355CD">
                    <w:rPr>
                      <w:rFonts w:ascii="Times New Roman" w:eastAsia="Times New Roman" w:hAnsi="Times New Roman"/>
                      <w:b/>
                      <w:sz w:val="24"/>
                      <w:szCs w:val="24"/>
                      <w:lang w:eastAsia="ru-RU"/>
                    </w:rPr>
                    <w:t>УСЛОВИЯ РЕАЛИЗАЦИИ ПРОГРАММЫ</w:t>
                  </w:r>
                </w:p>
                <w:p w:rsidR="00316A27" w:rsidRPr="00D318D6" w:rsidRDefault="00316A27" w:rsidP="004049C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sz w:val="32"/>
                      <w:szCs w:val="32"/>
                      <w:lang w:eastAsia="ru-RU"/>
                    </w:rPr>
                  </w:pPr>
                </w:p>
                <w:p w:rsidR="00316A27" w:rsidRDefault="00316A27" w:rsidP="004049C7">
                  <w:pPr>
                    <w:jc w:val="center"/>
                  </w:pPr>
                </w:p>
              </w:txbxContent>
            </v:textbox>
            <w10:wrap anchorx="margin"/>
          </v:roundrect>
        </w:pict>
      </w: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Default="004049C7" w:rsidP="004049C7">
      <w:pPr>
        <w:pStyle w:val="21"/>
        <w:spacing w:after="0" w:line="276" w:lineRule="auto"/>
        <w:ind w:firstLine="708"/>
        <w:jc w:val="both"/>
        <w:rPr>
          <w:bCs/>
        </w:rPr>
      </w:pPr>
    </w:p>
    <w:p w:rsidR="004049C7" w:rsidRPr="004B667B" w:rsidRDefault="004049C7" w:rsidP="004049C7">
      <w:pPr>
        <w:spacing w:after="0" w:line="240" w:lineRule="auto"/>
        <w:rPr>
          <w:rFonts w:ascii="Times New Roman" w:eastAsia="Times New Roman" w:hAnsi="Times New Roman"/>
          <w:b/>
          <w:sz w:val="24"/>
          <w:szCs w:val="24"/>
          <w:lang w:eastAsia="ru-RU"/>
        </w:rPr>
      </w:pPr>
      <w:r w:rsidRPr="009355CD">
        <w:rPr>
          <w:rFonts w:ascii="Times New Roman" w:eastAsia="Times New Roman" w:hAnsi="Times New Roman"/>
          <w:bCs/>
          <w:kern w:val="36"/>
          <w:sz w:val="24"/>
          <w:szCs w:val="24"/>
          <w:lang w:eastAsia="ru-RU"/>
        </w:rPr>
        <w:lastRenderedPageBreak/>
        <w:t xml:space="preserve">Условия </w:t>
      </w:r>
      <w:r w:rsidRPr="009355CD">
        <w:rPr>
          <w:rFonts w:ascii="Times New Roman" w:hAnsi="Times New Roman"/>
          <w:bCs/>
          <w:kern w:val="36"/>
          <w:sz w:val="24"/>
          <w:szCs w:val="24"/>
        </w:rPr>
        <w:t xml:space="preserve">реализация основной общеобразовательной программы составлены по содержанию нормативных требований по </w:t>
      </w:r>
      <w:r w:rsidRPr="009355CD">
        <w:rPr>
          <w:rFonts w:ascii="Times New Roman" w:eastAsia="Times New Roman" w:hAnsi="Times New Roman"/>
          <w:bCs/>
          <w:kern w:val="36"/>
          <w:sz w:val="24"/>
          <w:szCs w:val="24"/>
          <w:lang w:eastAsia="ru-RU"/>
        </w:rPr>
        <w:t>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4049C7" w:rsidRPr="009355CD" w:rsidRDefault="004049C7" w:rsidP="004049C7">
      <w:pPr>
        <w:pStyle w:val="a3"/>
        <w:spacing w:before="0" w:beforeAutospacing="0" w:after="0" w:afterAutospacing="0"/>
        <w:ind w:firstLine="567"/>
        <w:jc w:val="both"/>
      </w:pPr>
      <w:r w:rsidRPr="009355CD">
        <w:rPr>
          <w:bCs/>
          <w:kern w:val="36"/>
        </w:rPr>
        <w:t xml:space="preserve">Реализация основной общеобразовательной программы осуществляется в </w:t>
      </w:r>
      <w:r>
        <w:t>группе</w:t>
      </w:r>
      <w:r w:rsidRPr="009355CD">
        <w:rPr>
          <w:b/>
          <w:i/>
        </w:rPr>
        <w:t xml:space="preserve">общеразвивающей </w:t>
      </w:r>
      <w:r w:rsidRPr="009355CD">
        <w:t xml:space="preserve">направленности.  </w:t>
      </w:r>
    </w:p>
    <w:p w:rsidR="004049C7" w:rsidRPr="009355CD" w:rsidRDefault="004049C7" w:rsidP="004049C7">
      <w:pPr>
        <w:pStyle w:val="a3"/>
        <w:spacing w:before="0" w:beforeAutospacing="0" w:after="0" w:afterAutospacing="0"/>
        <w:ind w:firstLine="567"/>
        <w:jc w:val="both"/>
      </w:pPr>
      <w:r w:rsidRPr="009355CD">
        <w:t>Длительность пребывания детей в ДОУ при реализации основной общеобразовательной прог</w:t>
      </w:r>
      <w:r>
        <w:t xml:space="preserve">раммы </w:t>
      </w:r>
      <w:proofErr w:type="gramStart"/>
      <w:r>
        <w:t>составляет полный день</w:t>
      </w:r>
      <w:proofErr w:type="gramEnd"/>
      <w:r>
        <w:t xml:space="preserve"> (9</w:t>
      </w:r>
      <w:r w:rsidRPr="009355CD">
        <w:t xml:space="preserve"> часов в день). Длительность пребывания детей в ДОУ определяется возможностью организовать прием пищи и дневной сон более 5 часов - с организацией дневного сна и приема пищи с интервалом 3 - 4 часа в зависимости от возраста детей. </w:t>
      </w:r>
    </w:p>
    <w:p w:rsidR="004049C7" w:rsidRPr="001462C6" w:rsidRDefault="004049C7" w:rsidP="004049C7">
      <w:pPr>
        <w:autoSpaceDE w:val="0"/>
        <w:autoSpaceDN w:val="0"/>
        <w:adjustRightInd w:val="0"/>
        <w:jc w:val="center"/>
        <w:rPr>
          <w:color w:val="000000"/>
        </w:rPr>
      </w:pPr>
      <w:r w:rsidRPr="003F66B5">
        <w:rPr>
          <w:b/>
          <w:bCs/>
          <w:color w:val="000000"/>
        </w:rPr>
        <w:t>1. Материально-техническое обеспечение программы.</w:t>
      </w:r>
    </w:p>
    <w:p w:rsidR="004049C7" w:rsidRPr="003F66B5" w:rsidRDefault="004049C7" w:rsidP="004049C7">
      <w:pPr>
        <w:pStyle w:val="aff7"/>
        <w:ind w:firstLine="567"/>
        <w:jc w:val="both"/>
        <w:rPr>
          <w:rFonts w:ascii="Times New Roman" w:hAnsi="Times New Roman"/>
          <w:sz w:val="24"/>
          <w:szCs w:val="24"/>
        </w:rPr>
      </w:pPr>
      <w:proofErr w:type="gramStart"/>
      <w:r w:rsidRPr="003F66B5">
        <w:rPr>
          <w:rFonts w:ascii="Times New Roman" w:hAnsi="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roofErr w:type="gramEnd"/>
    </w:p>
    <w:p w:rsidR="004049C7" w:rsidRDefault="004049C7" w:rsidP="004049C7">
      <w:pPr>
        <w:pStyle w:val="aff7"/>
        <w:ind w:firstLine="567"/>
        <w:jc w:val="both"/>
        <w:rPr>
          <w:rFonts w:ascii="Times New Roman" w:hAnsi="Times New Roman"/>
          <w:sz w:val="24"/>
          <w:szCs w:val="24"/>
        </w:rPr>
      </w:pPr>
      <w:r w:rsidRPr="003F66B5">
        <w:rPr>
          <w:rFonts w:ascii="Times New Roman" w:hAnsi="Times New Roman"/>
          <w:b/>
          <w:sz w:val="24"/>
          <w:szCs w:val="24"/>
        </w:rPr>
        <w:t>Развивающая предметно-пространственная среда должна обеспечивать</w:t>
      </w:r>
      <w:r>
        <w:rPr>
          <w:rFonts w:ascii="Times New Roman" w:hAnsi="Times New Roman"/>
          <w:sz w:val="24"/>
          <w:szCs w:val="24"/>
        </w:rPr>
        <w:t>:</w:t>
      </w:r>
    </w:p>
    <w:p w:rsidR="004049C7" w:rsidRPr="003F66B5" w:rsidRDefault="004049C7" w:rsidP="004049C7">
      <w:pPr>
        <w:pStyle w:val="aff7"/>
        <w:numPr>
          <w:ilvl w:val="0"/>
          <w:numId w:val="32"/>
        </w:numPr>
        <w:jc w:val="both"/>
        <w:rPr>
          <w:rFonts w:ascii="Times New Roman" w:hAnsi="Times New Roman"/>
          <w:sz w:val="24"/>
          <w:szCs w:val="24"/>
        </w:rPr>
      </w:pPr>
      <w:r w:rsidRPr="003F66B5">
        <w:rPr>
          <w:rFonts w:ascii="Times New Roman" w:hAnsi="Times New Roman"/>
          <w:sz w:val="24"/>
          <w:szCs w:val="24"/>
        </w:rPr>
        <w:t xml:space="preserve">реализацию различных образовательных программ; </w:t>
      </w:r>
    </w:p>
    <w:p w:rsidR="004049C7" w:rsidRPr="003F66B5" w:rsidRDefault="004049C7" w:rsidP="004049C7">
      <w:pPr>
        <w:pStyle w:val="aff7"/>
        <w:numPr>
          <w:ilvl w:val="0"/>
          <w:numId w:val="32"/>
        </w:numPr>
        <w:jc w:val="both"/>
        <w:rPr>
          <w:rFonts w:ascii="Times New Roman" w:hAnsi="Times New Roman"/>
          <w:sz w:val="24"/>
          <w:szCs w:val="24"/>
        </w:rPr>
      </w:pPr>
      <w:r w:rsidRPr="003F66B5">
        <w:rPr>
          <w:rFonts w:ascii="Times New Roman" w:hAnsi="Times New Roman"/>
          <w:sz w:val="24"/>
          <w:szCs w:val="24"/>
        </w:rPr>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4049C7" w:rsidRPr="003F66B5" w:rsidRDefault="004049C7" w:rsidP="004049C7">
      <w:pPr>
        <w:pStyle w:val="aff7"/>
        <w:ind w:firstLine="567"/>
        <w:jc w:val="both"/>
        <w:rPr>
          <w:rFonts w:ascii="Times New Roman" w:hAnsi="Times New Roman"/>
          <w:b/>
          <w:sz w:val="24"/>
          <w:szCs w:val="24"/>
        </w:rPr>
      </w:pPr>
      <w:r w:rsidRPr="003F66B5">
        <w:rPr>
          <w:rFonts w:ascii="Times New Roman" w:hAnsi="Times New Roman"/>
          <w:b/>
          <w:sz w:val="24"/>
          <w:szCs w:val="24"/>
        </w:rPr>
        <w:t>Развивающая  среда  построена  на  следующих  принципах:</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1) насыщенность; </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2) </w:t>
      </w:r>
      <w:proofErr w:type="spellStart"/>
      <w:r w:rsidRPr="003F66B5">
        <w:rPr>
          <w:rFonts w:ascii="Times New Roman" w:hAnsi="Times New Roman"/>
          <w:sz w:val="24"/>
          <w:szCs w:val="24"/>
        </w:rPr>
        <w:t>трансформируемость</w:t>
      </w:r>
      <w:proofErr w:type="spellEnd"/>
      <w:r w:rsidRPr="003F66B5">
        <w:rPr>
          <w:rFonts w:ascii="Times New Roman" w:hAnsi="Times New Roman"/>
          <w:sz w:val="24"/>
          <w:szCs w:val="24"/>
        </w:rPr>
        <w:t xml:space="preserve">; </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3) </w:t>
      </w:r>
      <w:proofErr w:type="spellStart"/>
      <w:r w:rsidRPr="003F66B5">
        <w:rPr>
          <w:rFonts w:ascii="Times New Roman" w:hAnsi="Times New Roman"/>
          <w:sz w:val="24"/>
          <w:szCs w:val="24"/>
        </w:rPr>
        <w:t>полифункциональность</w:t>
      </w:r>
      <w:proofErr w:type="spellEnd"/>
      <w:r w:rsidRPr="003F66B5">
        <w:rPr>
          <w:rFonts w:ascii="Times New Roman" w:hAnsi="Times New Roman"/>
          <w:sz w:val="24"/>
          <w:szCs w:val="24"/>
        </w:rPr>
        <w:t xml:space="preserve">; </w:t>
      </w:r>
    </w:p>
    <w:p w:rsidR="004049C7" w:rsidRPr="003F66B5" w:rsidRDefault="004049C7" w:rsidP="004049C7">
      <w:pPr>
        <w:pStyle w:val="aff7"/>
        <w:jc w:val="both"/>
        <w:rPr>
          <w:rFonts w:ascii="Times New Roman" w:hAnsi="Times New Roman"/>
          <w:sz w:val="24"/>
          <w:szCs w:val="24"/>
        </w:rPr>
      </w:pPr>
      <w:r>
        <w:rPr>
          <w:rFonts w:ascii="Times New Roman" w:hAnsi="Times New Roman"/>
          <w:sz w:val="24"/>
          <w:szCs w:val="24"/>
        </w:rPr>
        <w:t>4) вариативность</w:t>
      </w:r>
      <w:r w:rsidRPr="003F66B5">
        <w:rPr>
          <w:rFonts w:ascii="Times New Roman" w:hAnsi="Times New Roman"/>
          <w:sz w:val="24"/>
          <w:szCs w:val="24"/>
        </w:rPr>
        <w:t xml:space="preserve">; </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5) доступность; </w:t>
      </w:r>
    </w:p>
    <w:p w:rsidR="004049C7" w:rsidRPr="003F66B5" w:rsidRDefault="004049C7" w:rsidP="004049C7">
      <w:pPr>
        <w:pStyle w:val="aff7"/>
        <w:jc w:val="both"/>
        <w:rPr>
          <w:rFonts w:ascii="Times New Roman" w:hAnsi="Times New Roman"/>
          <w:sz w:val="24"/>
          <w:szCs w:val="24"/>
        </w:rPr>
      </w:pPr>
      <w:r>
        <w:rPr>
          <w:rFonts w:ascii="Times New Roman" w:hAnsi="Times New Roman"/>
          <w:sz w:val="24"/>
          <w:szCs w:val="24"/>
        </w:rPr>
        <w:t>6) безопасность</w:t>
      </w:r>
      <w:r w:rsidRPr="003F66B5">
        <w:rPr>
          <w:rFonts w:ascii="Times New Roman" w:hAnsi="Times New Roman"/>
          <w:sz w:val="24"/>
          <w:szCs w:val="24"/>
        </w:rPr>
        <w:t xml:space="preserve">. </w:t>
      </w:r>
    </w:p>
    <w:p w:rsidR="004049C7" w:rsidRPr="003F66B5" w:rsidRDefault="004049C7" w:rsidP="004049C7">
      <w:pPr>
        <w:pStyle w:val="aff7"/>
        <w:jc w:val="both"/>
        <w:rPr>
          <w:rFonts w:ascii="Times New Roman" w:hAnsi="Times New Roman"/>
          <w:sz w:val="24"/>
          <w:szCs w:val="24"/>
        </w:rPr>
      </w:pPr>
    </w:p>
    <w:p w:rsidR="004049C7" w:rsidRPr="003F66B5" w:rsidRDefault="004049C7" w:rsidP="004049C7">
      <w:pPr>
        <w:pStyle w:val="aff7"/>
        <w:ind w:firstLine="567"/>
        <w:jc w:val="both"/>
        <w:rPr>
          <w:rFonts w:ascii="Times New Roman" w:hAnsi="Times New Roman"/>
          <w:sz w:val="24"/>
          <w:szCs w:val="24"/>
        </w:rPr>
      </w:pPr>
      <w:r w:rsidRPr="003F66B5">
        <w:rPr>
          <w:rFonts w:ascii="Times New Roman" w:hAnsi="Times New Roman"/>
          <w:i/>
          <w:iCs/>
          <w:sz w:val="24"/>
          <w:szCs w:val="24"/>
        </w:rPr>
        <w:t xml:space="preserve">Насыщенность </w:t>
      </w:r>
      <w:r w:rsidRPr="003F66B5">
        <w:rPr>
          <w:rFonts w:ascii="Times New Roman" w:hAnsi="Times New Roman"/>
          <w:sz w:val="24"/>
          <w:szCs w:val="24"/>
        </w:rPr>
        <w:t xml:space="preserve">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4049C7" w:rsidRPr="003F66B5" w:rsidRDefault="004049C7" w:rsidP="004049C7">
      <w:pPr>
        <w:pStyle w:val="aff7"/>
        <w:numPr>
          <w:ilvl w:val="0"/>
          <w:numId w:val="33"/>
        </w:numPr>
        <w:jc w:val="both"/>
        <w:rPr>
          <w:rFonts w:ascii="Times New Roman" w:hAnsi="Times New Roman"/>
          <w:sz w:val="24"/>
          <w:szCs w:val="24"/>
        </w:rPr>
      </w:pPr>
      <w:r w:rsidRPr="003F66B5">
        <w:rPr>
          <w:rFonts w:ascii="Times New Roman" w:hAnsi="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4049C7" w:rsidRPr="003F66B5" w:rsidRDefault="004049C7" w:rsidP="004049C7">
      <w:pPr>
        <w:pStyle w:val="aff7"/>
        <w:numPr>
          <w:ilvl w:val="0"/>
          <w:numId w:val="33"/>
        </w:numPr>
        <w:jc w:val="both"/>
        <w:rPr>
          <w:rFonts w:ascii="Times New Roman" w:hAnsi="Times New Roman"/>
          <w:sz w:val="24"/>
          <w:szCs w:val="24"/>
        </w:rPr>
      </w:pPr>
      <w:r w:rsidRPr="003F66B5">
        <w:rPr>
          <w:rFonts w:ascii="Times New Roman" w:hAnsi="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4049C7" w:rsidRPr="003F66B5" w:rsidRDefault="004049C7" w:rsidP="004049C7">
      <w:pPr>
        <w:pStyle w:val="aff7"/>
        <w:numPr>
          <w:ilvl w:val="0"/>
          <w:numId w:val="33"/>
        </w:numPr>
        <w:jc w:val="both"/>
        <w:rPr>
          <w:rFonts w:ascii="Times New Roman" w:hAnsi="Times New Roman"/>
          <w:sz w:val="24"/>
          <w:szCs w:val="24"/>
        </w:rPr>
      </w:pPr>
      <w:r w:rsidRPr="003F66B5">
        <w:rPr>
          <w:rFonts w:ascii="Times New Roman" w:hAnsi="Times New Roman"/>
          <w:sz w:val="24"/>
          <w:szCs w:val="24"/>
        </w:rPr>
        <w:t xml:space="preserve">эмоциональное благополучие детей во взаимодействии с предметно-пространственным окружением; </w:t>
      </w:r>
    </w:p>
    <w:p w:rsidR="004049C7" w:rsidRPr="003F66B5" w:rsidRDefault="004049C7" w:rsidP="004049C7">
      <w:pPr>
        <w:pStyle w:val="aff7"/>
        <w:numPr>
          <w:ilvl w:val="0"/>
          <w:numId w:val="33"/>
        </w:numPr>
        <w:jc w:val="both"/>
        <w:rPr>
          <w:rFonts w:ascii="Times New Roman" w:hAnsi="Times New Roman"/>
          <w:sz w:val="24"/>
          <w:szCs w:val="24"/>
        </w:rPr>
      </w:pPr>
      <w:r w:rsidRPr="003F66B5">
        <w:rPr>
          <w:rFonts w:ascii="Times New Roman" w:hAnsi="Times New Roman"/>
          <w:sz w:val="24"/>
          <w:szCs w:val="24"/>
        </w:rPr>
        <w:t xml:space="preserve">возможность самовыражения детей. </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4049C7" w:rsidRPr="003F66B5" w:rsidRDefault="004049C7" w:rsidP="004049C7">
      <w:pPr>
        <w:pStyle w:val="aff7"/>
        <w:ind w:firstLine="567"/>
        <w:jc w:val="both"/>
        <w:rPr>
          <w:rFonts w:ascii="Times New Roman" w:hAnsi="Times New Roman"/>
          <w:sz w:val="24"/>
          <w:szCs w:val="24"/>
        </w:rPr>
      </w:pPr>
      <w:proofErr w:type="spellStart"/>
      <w:r w:rsidRPr="003F66B5">
        <w:rPr>
          <w:rFonts w:ascii="Times New Roman" w:hAnsi="Times New Roman"/>
          <w:i/>
          <w:iCs/>
          <w:sz w:val="24"/>
          <w:szCs w:val="24"/>
        </w:rPr>
        <w:t>Трансформируемость</w:t>
      </w:r>
      <w:r w:rsidRPr="003F66B5">
        <w:rPr>
          <w:rFonts w:ascii="Times New Roman" w:hAnsi="Times New Roman"/>
          <w:sz w:val="24"/>
          <w:szCs w:val="24"/>
        </w:rPr>
        <w:t>пространства</w:t>
      </w:r>
      <w:proofErr w:type="spellEnd"/>
      <w:r w:rsidRPr="003F66B5">
        <w:rPr>
          <w:rFonts w:ascii="Times New Roman" w:hAnsi="Times New Roman"/>
          <w:sz w:val="24"/>
          <w:szCs w:val="24"/>
        </w:rPr>
        <w:t xml:space="preserve">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4049C7" w:rsidRPr="003F66B5" w:rsidRDefault="004049C7" w:rsidP="004049C7">
      <w:pPr>
        <w:pStyle w:val="aff7"/>
        <w:ind w:firstLine="567"/>
        <w:jc w:val="both"/>
        <w:rPr>
          <w:rFonts w:ascii="Times New Roman" w:hAnsi="Times New Roman"/>
          <w:sz w:val="24"/>
          <w:szCs w:val="24"/>
        </w:rPr>
      </w:pPr>
      <w:proofErr w:type="spellStart"/>
      <w:r w:rsidRPr="003F66B5">
        <w:rPr>
          <w:rFonts w:ascii="Times New Roman" w:hAnsi="Times New Roman"/>
          <w:i/>
          <w:iCs/>
          <w:sz w:val="24"/>
          <w:szCs w:val="24"/>
        </w:rPr>
        <w:lastRenderedPageBreak/>
        <w:t>Полифункциональность</w:t>
      </w:r>
      <w:r w:rsidRPr="003F66B5">
        <w:rPr>
          <w:rFonts w:ascii="Times New Roman" w:hAnsi="Times New Roman"/>
          <w:sz w:val="24"/>
          <w:szCs w:val="24"/>
        </w:rPr>
        <w:t>материалов</w:t>
      </w:r>
      <w:proofErr w:type="spellEnd"/>
      <w:r w:rsidRPr="003F66B5">
        <w:rPr>
          <w:rFonts w:ascii="Times New Roman" w:hAnsi="Times New Roman"/>
          <w:sz w:val="24"/>
          <w:szCs w:val="24"/>
        </w:rPr>
        <w:t xml:space="preserve">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 </w:t>
      </w:r>
    </w:p>
    <w:p w:rsidR="004049C7" w:rsidRPr="003F66B5" w:rsidRDefault="004049C7" w:rsidP="004049C7">
      <w:pPr>
        <w:pStyle w:val="aff7"/>
        <w:ind w:firstLine="567"/>
        <w:jc w:val="both"/>
        <w:rPr>
          <w:rFonts w:ascii="Times New Roman" w:hAnsi="Times New Roman"/>
          <w:sz w:val="24"/>
          <w:szCs w:val="24"/>
        </w:rPr>
      </w:pPr>
      <w:r w:rsidRPr="003F66B5">
        <w:rPr>
          <w:rFonts w:ascii="Times New Roman" w:hAnsi="Times New Roman"/>
          <w:i/>
          <w:iCs/>
          <w:sz w:val="24"/>
          <w:szCs w:val="24"/>
        </w:rPr>
        <w:t xml:space="preserve">Вариативность </w:t>
      </w:r>
      <w:r w:rsidRPr="003F66B5">
        <w:rPr>
          <w:rFonts w:ascii="Times New Roman" w:hAnsi="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4049C7" w:rsidRPr="003F66B5" w:rsidRDefault="004049C7" w:rsidP="004049C7">
      <w:pPr>
        <w:pStyle w:val="aff7"/>
        <w:ind w:firstLine="567"/>
        <w:jc w:val="both"/>
        <w:rPr>
          <w:rFonts w:ascii="Times New Roman" w:hAnsi="Times New Roman"/>
          <w:sz w:val="24"/>
          <w:szCs w:val="24"/>
        </w:rPr>
      </w:pPr>
      <w:r w:rsidRPr="003F66B5">
        <w:rPr>
          <w:rFonts w:ascii="Times New Roman" w:hAnsi="Times New Roman"/>
          <w:i/>
          <w:iCs/>
          <w:sz w:val="24"/>
          <w:szCs w:val="24"/>
        </w:rPr>
        <w:t xml:space="preserve">Доступность </w:t>
      </w:r>
      <w:r w:rsidRPr="003F66B5">
        <w:rPr>
          <w:rFonts w:ascii="Times New Roman" w:hAnsi="Times New Roman"/>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4049C7" w:rsidRPr="003F66B5" w:rsidRDefault="004049C7" w:rsidP="004049C7">
      <w:pPr>
        <w:pStyle w:val="aff7"/>
        <w:jc w:val="both"/>
        <w:rPr>
          <w:rFonts w:ascii="Times New Roman" w:hAnsi="Times New Roman"/>
          <w:sz w:val="24"/>
          <w:szCs w:val="24"/>
        </w:rPr>
      </w:pPr>
      <w:r w:rsidRPr="003F66B5">
        <w:rPr>
          <w:rFonts w:ascii="Times New Roman" w:hAnsi="Times New Roman"/>
          <w:sz w:val="24"/>
          <w:szCs w:val="24"/>
        </w:rPr>
        <w:t xml:space="preserve">исправность и сохранность материалов и оборудования. </w:t>
      </w:r>
    </w:p>
    <w:p w:rsidR="004049C7" w:rsidRPr="003F66B5" w:rsidRDefault="004049C7" w:rsidP="004049C7">
      <w:pPr>
        <w:pStyle w:val="aff7"/>
        <w:ind w:firstLine="567"/>
        <w:jc w:val="both"/>
        <w:rPr>
          <w:rFonts w:ascii="Times New Roman" w:hAnsi="Times New Roman"/>
          <w:sz w:val="24"/>
          <w:szCs w:val="24"/>
        </w:rPr>
      </w:pPr>
      <w:r w:rsidRPr="003F66B5">
        <w:rPr>
          <w:rFonts w:ascii="Times New Roman" w:hAnsi="Times New Roman"/>
          <w:i/>
          <w:iCs/>
          <w:sz w:val="24"/>
          <w:szCs w:val="24"/>
        </w:rPr>
        <w:t xml:space="preserve">Безопасность </w:t>
      </w:r>
      <w:r w:rsidRPr="003F66B5">
        <w:rPr>
          <w:rFonts w:ascii="Times New Roman" w:hAnsi="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4049C7" w:rsidRPr="003F66B5" w:rsidRDefault="004049C7" w:rsidP="004049C7">
      <w:pPr>
        <w:pStyle w:val="aff7"/>
        <w:jc w:val="both"/>
        <w:rPr>
          <w:rFonts w:ascii="Times New Roman" w:hAnsi="Times New Roman"/>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D5109C" w:rsidRDefault="00D5109C" w:rsidP="004049C7">
      <w:pPr>
        <w:pStyle w:val="aff7"/>
        <w:jc w:val="center"/>
        <w:rPr>
          <w:rFonts w:ascii="Times New Roman" w:hAnsi="Times New Roman"/>
          <w:b/>
          <w:sz w:val="24"/>
          <w:szCs w:val="24"/>
        </w:rPr>
      </w:pPr>
    </w:p>
    <w:p w:rsidR="00D5109C" w:rsidRDefault="00D5109C" w:rsidP="004049C7">
      <w:pPr>
        <w:pStyle w:val="aff7"/>
        <w:jc w:val="center"/>
        <w:rPr>
          <w:rFonts w:ascii="Times New Roman" w:hAnsi="Times New Roman"/>
          <w:b/>
          <w:sz w:val="24"/>
          <w:szCs w:val="24"/>
        </w:rPr>
      </w:pPr>
    </w:p>
    <w:p w:rsidR="00D5109C" w:rsidRDefault="00D5109C" w:rsidP="004049C7">
      <w:pPr>
        <w:pStyle w:val="aff7"/>
        <w:jc w:val="center"/>
        <w:rPr>
          <w:rFonts w:ascii="Times New Roman" w:hAnsi="Times New Roman"/>
          <w:b/>
          <w:sz w:val="24"/>
          <w:szCs w:val="24"/>
        </w:rPr>
      </w:pPr>
    </w:p>
    <w:p w:rsidR="00D5109C" w:rsidRDefault="00D5109C" w:rsidP="004049C7">
      <w:pPr>
        <w:pStyle w:val="aff7"/>
        <w:jc w:val="center"/>
        <w:rPr>
          <w:rFonts w:ascii="Times New Roman" w:hAnsi="Times New Roman"/>
          <w:b/>
          <w:sz w:val="24"/>
          <w:szCs w:val="24"/>
        </w:rPr>
      </w:pPr>
    </w:p>
    <w:p w:rsidR="00D5109C" w:rsidRDefault="00D5109C" w:rsidP="004049C7">
      <w:pPr>
        <w:pStyle w:val="aff7"/>
        <w:jc w:val="center"/>
        <w:rPr>
          <w:rFonts w:ascii="Times New Roman" w:hAnsi="Times New Roman"/>
          <w:b/>
          <w:sz w:val="24"/>
          <w:szCs w:val="24"/>
        </w:rPr>
      </w:pPr>
    </w:p>
    <w:p w:rsidR="004049C7" w:rsidRDefault="004049C7" w:rsidP="004049C7">
      <w:pPr>
        <w:pStyle w:val="aff7"/>
        <w:jc w:val="center"/>
        <w:rPr>
          <w:rFonts w:ascii="Times New Roman" w:hAnsi="Times New Roman"/>
          <w:b/>
          <w:sz w:val="24"/>
          <w:szCs w:val="24"/>
        </w:rPr>
      </w:pPr>
    </w:p>
    <w:p w:rsidR="004049C7" w:rsidRPr="009355CD" w:rsidRDefault="004049C7" w:rsidP="004049C7">
      <w:pPr>
        <w:spacing w:line="240" w:lineRule="auto"/>
        <w:ind w:left="1080"/>
        <w:jc w:val="center"/>
        <w:rPr>
          <w:rFonts w:ascii="Times New Roman" w:hAnsi="Times New Roman"/>
          <w:b/>
          <w:sz w:val="24"/>
          <w:szCs w:val="24"/>
        </w:rPr>
      </w:pPr>
      <w:r w:rsidRPr="009355CD">
        <w:rPr>
          <w:rFonts w:ascii="Times New Roman" w:hAnsi="Times New Roman"/>
          <w:b/>
          <w:sz w:val="24"/>
          <w:szCs w:val="24"/>
        </w:rPr>
        <w:lastRenderedPageBreak/>
        <w:t>Перечень используемых программ и технологий, пособий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7"/>
        <w:gridCol w:w="1276"/>
        <w:gridCol w:w="5670"/>
      </w:tblGrid>
      <w:tr w:rsidR="004049C7" w:rsidRPr="009355CD" w:rsidTr="00CC0D6E">
        <w:trPr>
          <w:trHeight w:val="842"/>
        </w:trPr>
        <w:tc>
          <w:tcPr>
            <w:tcW w:w="1276" w:type="dxa"/>
          </w:tcPr>
          <w:p w:rsidR="004049C7" w:rsidRPr="009355CD" w:rsidRDefault="004049C7" w:rsidP="00CC0D6E">
            <w:pPr>
              <w:spacing w:after="0" w:line="240" w:lineRule="auto"/>
              <w:rPr>
                <w:rFonts w:ascii="Times New Roman" w:hAnsi="Times New Roman"/>
                <w:b/>
                <w:sz w:val="24"/>
                <w:szCs w:val="24"/>
              </w:rPr>
            </w:pPr>
            <w:r w:rsidRPr="009355CD">
              <w:rPr>
                <w:rFonts w:ascii="Times New Roman" w:hAnsi="Times New Roman"/>
                <w:b/>
                <w:sz w:val="24"/>
                <w:szCs w:val="24"/>
              </w:rPr>
              <w:t>Образовательная</w:t>
            </w:r>
          </w:p>
          <w:p w:rsidR="004049C7" w:rsidRPr="009355CD" w:rsidRDefault="004049C7" w:rsidP="00CC0D6E">
            <w:pPr>
              <w:spacing w:after="0" w:line="240" w:lineRule="auto"/>
              <w:rPr>
                <w:rFonts w:ascii="Times New Roman" w:hAnsi="Times New Roman"/>
                <w:b/>
                <w:sz w:val="24"/>
                <w:szCs w:val="24"/>
              </w:rPr>
            </w:pPr>
            <w:r w:rsidRPr="009355CD">
              <w:rPr>
                <w:rFonts w:ascii="Times New Roman" w:hAnsi="Times New Roman"/>
                <w:b/>
                <w:sz w:val="24"/>
                <w:szCs w:val="24"/>
              </w:rPr>
              <w:t xml:space="preserve"> область</w:t>
            </w:r>
          </w:p>
        </w:tc>
        <w:tc>
          <w:tcPr>
            <w:tcW w:w="1417" w:type="dxa"/>
          </w:tcPr>
          <w:p w:rsidR="004049C7" w:rsidRPr="009355CD" w:rsidRDefault="004049C7" w:rsidP="00CC0D6E">
            <w:pPr>
              <w:spacing w:after="0" w:line="240" w:lineRule="auto"/>
              <w:rPr>
                <w:rFonts w:ascii="Times New Roman" w:hAnsi="Times New Roman"/>
                <w:b/>
                <w:sz w:val="24"/>
                <w:szCs w:val="24"/>
              </w:rPr>
            </w:pPr>
            <w:r w:rsidRPr="009355CD">
              <w:rPr>
                <w:rFonts w:ascii="Times New Roman" w:hAnsi="Times New Roman"/>
                <w:b/>
                <w:sz w:val="24"/>
                <w:szCs w:val="24"/>
              </w:rPr>
              <w:t xml:space="preserve">Основные </w:t>
            </w:r>
          </w:p>
          <w:p w:rsidR="004049C7" w:rsidRPr="009355CD" w:rsidRDefault="004049C7" w:rsidP="00CC0D6E">
            <w:pPr>
              <w:spacing w:after="0" w:line="240" w:lineRule="auto"/>
              <w:rPr>
                <w:rFonts w:ascii="Times New Roman" w:hAnsi="Times New Roman"/>
                <w:b/>
                <w:sz w:val="24"/>
                <w:szCs w:val="24"/>
              </w:rPr>
            </w:pPr>
            <w:r w:rsidRPr="009355CD">
              <w:rPr>
                <w:rFonts w:ascii="Times New Roman" w:hAnsi="Times New Roman"/>
                <w:b/>
                <w:sz w:val="24"/>
                <w:szCs w:val="24"/>
              </w:rPr>
              <w:t xml:space="preserve">направления </w:t>
            </w:r>
          </w:p>
          <w:p w:rsidR="004049C7" w:rsidRPr="009355CD" w:rsidRDefault="004049C7" w:rsidP="00CC0D6E">
            <w:pPr>
              <w:spacing w:after="0" w:line="240" w:lineRule="auto"/>
              <w:rPr>
                <w:rFonts w:ascii="Times New Roman" w:hAnsi="Times New Roman"/>
                <w:b/>
                <w:sz w:val="24"/>
                <w:szCs w:val="24"/>
              </w:rPr>
            </w:pPr>
            <w:r w:rsidRPr="009355CD">
              <w:rPr>
                <w:rFonts w:ascii="Times New Roman" w:hAnsi="Times New Roman"/>
                <w:b/>
                <w:sz w:val="24"/>
                <w:szCs w:val="24"/>
              </w:rPr>
              <w:t>развития детей</w:t>
            </w:r>
          </w:p>
        </w:tc>
        <w:tc>
          <w:tcPr>
            <w:tcW w:w="1276" w:type="dxa"/>
          </w:tcPr>
          <w:p w:rsidR="004049C7" w:rsidRPr="009355CD" w:rsidRDefault="004049C7" w:rsidP="00CC0D6E">
            <w:pPr>
              <w:spacing w:after="0" w:line="240" w:lineRule="auto"/>
              <w:rPr>
                <w:rFonts w:ascii="Times New Roman" w:hAnsi="Times New Roman"/>
                <w:b/>
                <w:sz w:val="24"/>
                <w:szCs w:val="24"/>
              </w:rPr>
            </w:pPr>
            <w:r w:rsidRPr="009355CD">
              <w:rPr>
                <w:rFonts w:ascii="Times New Roman" w:hAnsi="Times New Roman"/>
                <w:b/>
                <w:sz w:val="24"/>
                <w:szCs w:val="24"/>
              </w:rPr>
              <w:t>Вид  деятельности</w:t>
            </w:r>
          </w:p>
        </w:tc>
        <w:tc>
          <w:tcPr>
            <w:tcW w:w="5670" w:type="dxa"/>
          </w:tcPr>
          <w:p w:rsidR="004049C7" w:rsidRPr="009355CD" w:rsidRDefault="004049C7" w:rsidP="00CC0D6E">
            <w:pPr>
              <w:tabs>
                <w:tab w:val="left" w:pos="2302"/>
              </w:tabs>
              <w:spacing w:after="0" w:line="240" w:lineRule="auto"/>
              <w:rPr>
                <w:rFonts w:ascii="Times New Roman" w:hAnsi="Times New Roman"/>
                <w:b/>
                <w:sz w:val="24"/>
                <w:szCs w:val="24"/>
              </w:rPr>
            </w:pPr>
            <w:r w:rsidRPr="009355CD">
              <w:rPr>
                <w:rFonts w:ascii="Times New Roman" w:hAnsi="Times New Roman"/>
                <w:b/>
                <w:sz w:val="24"/>
                <w:szCs w:val="24"/>
              </w:rPr>
              <w:t>Используемые программы, методические пособия</w:t>
            </w:r>
          </w:p>
        </w:tc>
      </w:tr>
      <w:tr w:rsidR="004049C7" w:rsidRPr="009355CD" w:rsidTr="00CC0D6E">
        <w:trPr>
          <w:trHeight w:val="533"/>
        </w:trPr>
        <w:tc>
          <w:tcPr>
            <w:tcW w:w="1276" w:type="dxa"/>
          </w:tcPr>
          <w:p w:rsidR="004049C7" w:rsidRPr="009355CD" w:rsidRDefault="004049C7" w:rsidP="00CC0D6E">
            <w:pPr>
              <w:spacing w:after="0" w:line="240" w:lineRule="auto"/>
              <w:rPr>
                <w:rFonts w:ascii="Times New Roman" w:hAnsi="Times New Roman"/>
                <w:b/>
                <w:i/>
                <w:sz w:val="24"/>
                <w:szCs w:val="24"/>
              </w:rPr>
            </w:pPr>
            <w:r w:rsidRPr="009355CD">
              <w:rPr>
                <w:rFonts w:ascii="Times New Roman" w:hAnsi="Times New Roman"/>
                <w:b/>
                <w:bCs/>
                <w:i/>
                <w:sz w:val="24"/>
                <w:szCs w:val="24"/>
              </w:rPr>
              <w:t>Социально-коммуникативное развитие</w:t>
            </w: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tc>
        <w:tc>
          <w:tcPr>
            <w:tcW w:w="1417"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Морально-нравственные ценности</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Труд</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Безопасность</w:t>
            </w:r>
          </w:p>
          <w:p w:rsidR="004049C7" w:rsidRPr="009355CD" w:rsidRDefault="004049C7" w:rsidP="00CC0D6E">
            <w:pPr>
              <w:spacing w:after="0" w:line="240" w:lineRule="auto"/>
              <w:rPr>
                <w:rFonts w:ascii="Times New Roman" w:hAnsi="Times New Roman"/>
                <w:sz w:val="24"/>
                <w:szCs w:val="24"/>
              </w:rPr>
            </w:pPr>
          </w:p>
        </w:tc>
        <w:tc>
          <w:tcPr>
            <w:tcW w:w="1276"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Обучение игре</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Социальное развитие</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Трудовое воспитание</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Хозяйственно-бытовой труд</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ОБЖ</w:t>
            </w:r>
          </w:p>
          <w:p w:rsidR="004049C7" w:rsidRPr="009355CD" w:rsidRDefault="004049C7" w:rsidP="00CC0D6E">
            <w:pPr>
              <w:spacing w:after="0" w:line="240" w:lineRule="auto"/>
              <w:rPr>
                <w:rFonts w:ascii="Times New Roman" w:hAnsi="Times New Roman"/>
                <w:sz w:val="24"/>
                <w:szCs w:val="24"/>
              </w:rPr>
            </w:pPr>
          </w:p>
        </w:tc>
        <w:tc>
          <w:tcPr>
            <w:tcW w:w="5670" w:type="dxa"/>
          </w:tcPr>
          <w:p w:rsidR="004049C7" w:rsidRPr="009355CD" w:rsidRDefault="004049C7" w:rsidP="00CC0D6E">
            <w:pPr>
              <w:widowControl w:val="0"/>
              <w:spacing w:after="0" w:line="240" w:lineRule="auto"/>
              <w:jc w:val="both"/>
              <w:rPr>
                <w:rFonts w:ascii="Times New Roman" w:hAnsi="Times New Roman"/>
                <w:sz w:val="24"/>
                <w:szCs w:val="24"/>
              </w:rPr>
            </w:pPr>
            <w:r w:rsidRPr="009355CD">
              <w:rPr>
                <w:rFonts w:ascii="Times New Roman" w:hAnsi="Times New Roman"/>
                <w:sz w:val="24"/>
                <w:szCs w:val="24"/>
              </w:rPr>
              <w:t>- Н.Ф. Губанова «Развитие игровой деятельности» Система работы в первой младшей группе детского сада. – М.: Мозаика – Синтез, 2012.</w:t>
            </w:r>
          </w:p>
          <w:p w:rsidR="004049C7" w:rsidRPr="009355CD" w:rsidRDefault="004049C7" w:rsidP="00CC0D6E">
            <w:pPr>
              <w:widowControl w:val="0"/>
              <w:spacing w:after="0" w:line="240" w:lineRule="auto"/>
              <w:jc w:val="both"/>
              <w:rPr>
                <w:rFonts w:ascii="Times New Roman" w:hAnsi="Times New Roman"/>
                <w:sz w:val="24"/>
                <w:szCs w:val="24"/>
              </w:rPr>
            </w:pPr>
            <w:r w:rsidRPr="009355CD">
              <w:rPr>
                <w:rFonts w:ascii="Times New Roman" w:hAnsi="Times New Roman"/>
                <w:sz w:val="24"/>
                <w:szCs w:val="24"/>
              </w:rPr>
              <w:t xml:space="preserve">- В.И. Петрова, Т.Д. </w:t>
            </w:r>
            <w:proofErr w:type="spellStart"/>
            <w:r w:rsidRPr="009355CD">
              <w:rPr>
                <w:rFonts w:ascii="Times New Roman" w:hAnsi="Times New Roman"/>
                <w:sz w:val="24"/>
                <w:szCs w:val="24"/>
              </w:rPr>
              <w:t>Стульник</w:t>
            </w:r>
            <w:proofErr w:type="spellEnd"/>
            <w:r w:rsidRPr="009355CD">
              <w:rPr>
                <w:rFonts w:ascii="Times New Roman" w:hAnsi="Times New Roman"/>
                <w:sz w:val="24"/>
                <w:szCs w:val="24"/>
              </w:rPr>
              <w:t xml:space="preserve"> «Нравственное воспитание в детском саду». Программа и методические рекомендации. – М.: Мозаика – Синтез, 2008. </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Н.Н. Авдеева, О.Л. Князева, Р.Б. </w:t>
            </w:r>
            <w:proofErr w:type="spellStart"/>
            <w:r w:rsidRPr="009355CD">
              <w:rPr>
                <w:rFonts w:ascii="Times New Roman" w:hAnsi="Times New Roman"/>
                <w:sz w:val="24"/>
                <w:szCs w:val="24"/>
              </w:rPr>
              <w:t>Стеркина</w:t>
            </w:r>
            <w:proofErr w:type="spellEnd"/>
            <w:r w:rsidRPr="009355CD">
              <w:rPr>
                <w:rFonts w:ascii="Times New Roman" w:hAnsi="Times New Roman"/>
                <w:sz w:val="24"/>
                <w:szCs w:val="24"/>
              </w:rPr>
              <w:t>, Н.Н.  «Основы безопасности жизнедеятельности дошкольников»</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Т.С. Комарова, Л.В. </w:t>
            </w:r>
            <w:proofErr w:type="spellStart"/>
            <w:r w:rsidRPr="009355CD">
              <w:rPr>
                <w:rFonts w:ascii="Times New Roman" w:hAnsi="Times New Roman"/>
                <w:sz w:val="24"/>
                <w:szCs w:val="24"/>
              </w:rPr>
              <w:t>Куцакова</w:t>
            </w:r>
            <w:proofErr w:type="spellEnd"/>
            <w:r w:rsidRPr="009355CD">
              <w:rPr>
                <w:rFonts w:ascii="Times New Roman" w:hAnsi="Times New Roman"/>
                <w:sz w:val="24"/>
                <w:szCs w:val="24"/>
              </w:rPr>
              <w:t>, Л.Ю. Павлова «Трудовое воспитание в детском саду». Программа и методические рекомендации. – М.: Мозаика – Синтез, 2009.</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Л.В. </w:t>
            </w:r>
            <w:proofErr w:type="spellStart"/>
            <w:r w:rsidRPr="009355CD">
              <w:rPr>
                <w:rFonts w:ascii="Times New Roman" w:hAnsi="Times New Roman"/>
                <w:sz w:val="24"/>
                <w:szCs w:val="24"/>
              </w:rPr>
              <w:t>Куцакова</w:t>
            </w:r>
            <w:proofErr w:type="spellEnd"/>
            <w:r w:rsidRPr="009355CD">
              <w:rPr>
                <w:rFonts w:ascii="Times New Roman" w:hAnsi="Times New Roman"/>
                <w:sz w:val="24"/>
                <w:szCs w:val="24"/>
              </w:rPr>
              <w:t xml:space="preserve"> «Конструирование и ручной труд в детском саду». Программа и методические рекомендации. – М.: Мозаика – Синтез, 2010.</w:t>
            </w:r>
          </w:p>
          <w:p w:rsidR="004049C7" w:rsidRPr="009355CD" w:rsidRDefault="004049C7" w:rsidP="00CC0D6E">
            <w:pPr>
              <w:spacing w:after="0" w:line="240" w:lineRule="auto"/>
              <w:jc w:val="both"/>
              <w:rPr>
                <w:rFonts w:ascii="Times New Roman" w:hAnsi="Times New Roman"/>
                <w:sz w:val="24"/>
                <w:szCs w:val="24"/>
              </w:rPr>
            </w:pPr>
          </w:p>
        </w:tc>
      </w:tr>
      <w:tr w:rsidR="004049C7" w:rsidRPr="009355CD" w:rsidTr="00CC0D6E">
        <w:trPr>
          <w:trHeight w:val="229"/>
        </w:trPr>
        <w:tc>
          <w:tcPr>
            <w:tcW w:w="1276" w:type="dxa"/>
            <w:vAlign w:val="center"/>
          </w:tcPr>
          <w:p w:rsidR="004049C7" w:rsidRPr="009355CD" w:rsidRDefault="004049C7" w:rsidP="00CC0D6E">
            <w:pPr>
              <w:spacing w:after="0" w:line="240" w:lineRule="auto"/>
              <w:rPr>
                <w:rFonts w:ascii="Times New Roman" w:hAnsi="Times New Roman"/>
                <w:b/>
                <w:i/>
                <w:sz w:val="24"/>
                <w:szCs w:val="24"/>
              </w:rPr>
            </w:pPr>
            <w:r w:rsidRPr="009355CD">
              <w:rPr>
                <w:rFonts w:ascii="Times New Roman" w:hAnsi="Times New Roman"/>
                <w:b/>
                <w:i/>
                <w:sz w:val="24"/>
                <w:szCs w:val="24"/>
              </w:rPr>
              <w:t>Познавательное развитие</w:t>
            </w: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p w:rsidR="004049C7" w:rsidRPr="009355CD" w:rsidRDefault="004049C7" w:rsidP="00CC0D6E">
            <w:pPr>
              <w:spacing w:after="0" w:line="240" w:lineRule="auto"/>
              <w:rPr>
                <w:rFonts w:ascii="Times New Roman" w:hAnsi="Times New Roman"/>
                <w:b/>
                <w:i/>
                <w:sz w:val="24"/>
                <w:szCs w:val="24"/>
              </w:rPr>
            </w:pPr>
          </w:p>
        </w:tc>
        <w:tc>
          <w:tcPr>
            <w:tcW w:w="1417"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lastRenderedPageBreak/>
              <w:t>ФЭМП</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Окружающий мир</w:t>
            </w:r>
          </w:p>
          <w:p w:rsidR="004049C7" w:rsidRPr="009355CD" w:rsidRDefault="004049C7" w:rsidP="00CC0D6E">
            <w:pPr>
              <w:spacing w:after="0" w:line="240" w:lineRule="auto"/>
              <w:rPr>
                <w:rFonts w:ascii="Times New Roman" w:hAnsi="Times New Roman"/>
                <w:sz w:val="24"/>
                <w:szCs w:val="24"/>
              </w:rPr>
            </w:pPr>
          </w:p>
        </w:tc>
        <w:tc>
          <w:tcPr>
            <w:tcW w:w="1276"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Сенсорное развитие</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ФЭМП</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Ознакомление с окружающим</w:t>
            </w:r>
          </w:p>
          <w:p w:rsidR="004049C7" w:rsidRPr="009355CD" w:rsidRDefault="004049C7" w:rsidP="00CC0D6E">
            <w:pPr>
              <w:spacing w:after="0" w:line="240" w:lineRule="auto"/>
              <w:rPr>
                <w:rFonts w:ascii="Times New Roman" w:hAnsi="Times New Roman"/>
                <w:sz w:val="24"/>
                <w:szCs w:val="24"/>
              </w:rPr>
            </w:pPr>
          </w:p>
        </w:tc>
        <w:tc>
          <w:tcPr>
            <w:tcW w:w="5670" w:type="dxa"/>
          </w:tcPr>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О.А. </w:t>
            </w:r>
            <w:proofErr w:type="spellStart"/>
            <w:r w:rsidRPr="009355CD">
              <w:rPr>
                <w:rFonts w:ascii="Times New Roman" w:eastAsia="Lucida Sans Unicode" w:hAnsi="Times New Roman"/>
                <w:color w:val="000000"/>
                <w:sz w:val="24"/>
                <w:szCs w:val="24"/>
              </w:rPr>
              <w:t>Дыбина</w:t>
            </w:r>
            <w:proofErr w:type="spellEnd"/>
            <w:r w:rsidRPr="009355CD">
              <w:rPr>
                <w:rFonts w:ascii="Times New Roman" w:eastAsia="Lucida Sans Unicode" w:hAnsi="Times New Roman"/>
                <w:color w:val="000000"/>
                <w:sz w:val="24"/>
                <w:szCs w:val="24"/>
              </w:rPr>
              <w:t xml:space="preserve"> «Ребенок и окружающий мир». Программа и методические рекомендации. – М.: Мозаика – Синтез, 2010.</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О.А. </w:t>
            </w:r>
            <w:proofErr w:type="spellStart"/>
            <w:r w:rsidRPr="009355CD">
              <w:rPr>
                <w:rFonts w:ascii="Times New Roman" w:eastAsia="Lucida Sans Unicode" w:hAnsi="Times New Roman"/>
                <w:color w:val="000000"/>
                <w:sz w:val="24"/>
                <w:szCs w:val="24"/>
              </w:rPr>
              <w:t>Дыбина</w:t>
            </w:r>
            <w:proofErr w:type="spellEnd"/>
            <w:r w:rsidRPr="009355CD">
              <w:rPr>
                <w:rFonts w:ascii="Times New Roman" w:eastAsia="Lucida Sans Unicode" w:hAnsi="Times New Roman"/>
                <w:color w:val="000000"/>
                <w:sz w:val="24"/>
                <w:szCs w:val="24"/>
              </w:rPr>
              <w:t xml:space="preserve"> «Занятия по ознакомлению с окружающим миром во второй младшей группе детского сада». Конспекты занятий. – М.: Мозаика – Синтез, 2012.</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О.А. </w:t>
            </w:r>
            <w:proofErr w:type="spellStart"/>
            <w:r w:rsidRPr="009355CD">
              <w:rPr>
                <w:rFonts w:ascii="Times New Roman" w:eastAsia="Lucida Sans Unicode" w:hAnsi="Times New Roman"/>
                <w:color w:val="000000"/>
                <w:sz w:val="24"/>
                <w:szCs w:val="24"/>
              </w:rPr>
              <w:t>Дыбина</w:t>
            </w:r>
            <w:proofErr w:type="spellEnd"/>
            <w:r w:rsidRPr="009355CD">
              <w:rPr>
                <w:rFonts w:ascii="Times New Roman" w:eastAsia="Lucida Sans Unicode" w:hAnsi="Times New Roman"/>
                <w:color w:val="000000"/>
                <w:sz w:val="24"/>
                <w:szCs w:val="24"/>
              </w:rPr>
              <w:t xml:space="preserve"> «Занятия по ознакомлению с окружающим миром в средней группе детского сада». Конспекты занятий. – М.: Мозаика – Синтез, 2011</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О.А. </w:t>
            </w:r>
            <w:proofErr w:type="spellStart"/>
            <w:r w:rsidRPr="009355CD">
              <w:rPr>
                <w:rFonts w:ascii="Times New Roman" w:eastAsia="Lucida Sans Unicode" w:hAnsi="Times New Roman"/>
                <w:color w:val="000000"/>
                <w:sz w:val="24"/>
                <w:szCs w:val="24"/>
              </w:rPr>
              <w:t>Дыбина</w:t>
            </w:r>
            <w:proofErr w:type="spellEnd"/>
            <w:r w:rsidRPr="009355CD">
              <w:rPr>
                <w:rFonts w:ascii="Times New Roman" w:eastAsia="Lucida Sans Unicode" w:hAnsi="Times New Roman"/>
                <w:color w:val="000000"/>
                <w:sz w:val="24"/>
                <w:szCs w:val="24"/>
              </w:rPr>
              <w:t xml:space="preserve"> «Занятия по ознакомлению с окружающим миром в старшей группе детского сада». Конспекты занятий. – М.: Мозаика – Синтез, 2011.</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О.А. </w:t>
            </w:r>
            <w:proofErr w:type="spellStart"/>
            <w:r w:rsidRPr="009355CD">
              <w:rPr>
                <w:rFonts w:ascii="Times New Roman" w:eastAsia="Lucida Sans Unicode" w:hAnsi="Times New Roman"/>
                <w:color w:val="000000"/>
                <w:sz w:val="24"/>
                <w:szCs w:val="24"/>
              </w:rPr>
              <w:t>Дыбина</w:t>
            </w:r>
            <w:proofErr w:type="spellEnd"/>
            <w:r w:rsidRPr="009355CD">
              <w:rPr>
                <w:rFonts w:ascii="Times New Roman" w:eastAsia="Lucida Sans Unicode" w:hAnsi="Times New Roman"/>
                <w:color w:val="000000"/>
                <w:sz w:val="24"/>
                <w:szCs w:val="24"/>
              </w:rPr>
              <w:t xml:space="preserve"> «Занятия по ознакомлению с окружающим миром в подготовительной к школе группе детского сада». Конспекты занятий. – М.: Мозаика – Синтез, 2011.</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И.А. </w:t>
            </w:r>
            <w:proofErr w:type="spellStart"/>
            <w:r w:rsidRPr="009355CD">
              <w:rPr>
                <w:rFonts w:ascii="Times New Roman" w:eastAsia="Lucida Sans Unicode" w:hAnsi="Times New Roman"/>
                <w:color w:val="000000"/>
                <w:sz w:val="24"/>
                <w:szCs w:val="24"/>
              </w:rPr>
              <w:t>Помораева</w:t>
            </w:r>
            <w:proofErr w:type="spellEnd"/>
            <w:r w:rsidRPr="009355CD">
              <w:rPr>
                <w:rFonts w:ascii="Times New Roman" w:eastAsia="Lucida Sans Unicode" w:hAnsi="Times New Roman"/>
                <w:color w:val="000000"/>
                <w:sz w:val="24"/>
                <w:szCs w:val="24"/>
              </w:rPr>
              <w:t xml:space="preserve">, В.А. </w:t>
            </w:r>
            <w:proofErr w:type="spellStart"/>
            <w:r w:rsidRPr="009355CD">
              <w:rPr>
                <w:rFonts w:ascii="Times New Roman" w:eastAsia="Lucida Sans Unicode" w:hAnsi="Times New Roman"/>
                <w:color w:val="000000"/>
                <w:sz w:val="24"/>
                <w:szCs w:val="24"/>
              </w:rPr>
              <w:t>Позина</w:t>
            </w:r>
            <w:proofErr w:type="spellEnd"/>
            <w:r w:rsidRPr="009355CD">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И.А. </w:t>
            </w:r>
            <w:proofErr w:type="spellStart"/>
            <w:r w:rsidRPr="009355CD">
              <w:rPr>
                <w:rFonts w:ascii="Times New Roman" w:eastAsia="Lucida Sans Unicode" w:hAnsi="Times New Roman"/>
                <w:color w:val="000000"/>
                <w:sz w:val="24"/>
                <w:szCs w:val="24"/>
              </w:rPr>
              <w:t>Помораева</w:t>
            </w:r>
            <w:proofErr w:type="spellEnd"/>
            <w:r w:rsidRPr="009355CD">
              <w:rPr>
                <w:rFonts w:ascii="Times New Roman" w:eastAsia="Lucida Sans Unicode" w:hAnsi="Times New Roman"/>
                <w:color w:val="000000"/>
                <w:sz w:val="24"/>
                <w:szCs w:val="24"/>
              </w:rPr>
              <w:t xml:space="preserve">, В.А. </w:t>
            </w:r>
            <w:proofErr w:type="spellStart"/>
            <w:r w:rsidRPr="009355CD">
              <w:rPr>
                <w:rFonts w:ascii="Times New Roman" w:eastAsia="Lucida Sans Unicode" w:hAnsi="Times New Roman"/>
                <w:color w:val="000000"/>
                <w:sz w:val="24"/>
                <w:szCs w:val="24"/>
              </w:rPr>
              <w:t>Позина</w:t>
            </w:r>
            <w:proofErr w:type="spellEnd"/>
            <w:r w:rsidRPr="009355CD">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 средней группе детского сада». Планы занятий. – М.: Мозаика – Синтез, 2010.</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lastRenderedPageBreak/>
              <w:t xml:space="preserve">- И.А. </w:t>
            </w:r>
            <w:proofErr w:type="spellStart"/>
            <w:r w:rsidRPr="009355CD">
              <w:rPr>
                <w:rFonts w:ascii="Times New Roman" w:eastAsia="Lucida Sans Unicode" w:hAnsi="Times New Roman"/>
                <w:color w:val="000000"/>
                <w:sz w:val="24"/>
                <w:szCs w:val="24"/>
              </w:rPr>
              <w:t>Помораева</w:t>
            </w:r>
            <w:proofErr w:type="spellEnd"/>
            <w:r w:rsidRPr="009355CD">
              <w:rPr>
                <w:rFonts w:ascii="Times New Roman" w:eastAsia="Lucida Sans Unicode" w:hAnsi="Times New Roman"/>
                <w:color w:val="000000"/>
                <w:sz w:val="24"/>
                <w:szCs w:val="24"/>
              </w:rPr>
              <w:t xml:space="preserve">, В.А. </w:t>
            </w:r>
            <w:proofErr w:type="spellStart"/>
            <w:r w:rsidRPr="009355CD">
              <w:rPr>
                <w:rFonts w:ascii="Times New Roman" w:eastAsia="Lucida Sans Unicode" w:hAnsi="Times New Roman"/>
                <w:color w:val="000000"/>
                <w:sz w:val="24"/>
                <w:szCs w:val="24"/>
              </w:rPr>
              <w:t>Позина</w:t>
            </w:r>
            <w:proofErr w:type="spellEnd"/>
            <w:r w:rsidRPr="009355CD">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 старшей группе детского сада». Планы занятий. – М.: Мозаика – Синтез, 2010.</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И.А. </w:t>
            </w:r>
            <w:proofErr w:type="spellStart"/>
            <w:r w:rsidRPr="009355CD">
              <w:rPr>
                <w:rFonts w:ascii="Times New Roman" w:eastAsia="Lucida Sans Unicode" w:hAnsi="Times New Roman"/>
                <w:color w:val="000000"/>
                <w:sz w:val="24"/>
                <w:szCs w:val="24"/>
              </w:rPr>
              <w:t>Помораева</w:t>
            </w:r>
            <w:proofErr w:type="spellEnd"/>
            <w:r w:rsidRPr="009355CD">
              <w:rPr>
                <w:rFonts w:ascii="Times New Roman" w:eastAsia="Lucida Sans Unicode" w:hAnsi="Times New Roman"/>
                <w:color w:val="000000"/>
                <w:sz w:val="24"/>
                <w:szCs w:val="24"/>
              </w:rPr>
              <w:t xml:space="preserve">, В.А. </w:t>
            </w:r>
            <w:proofErr w:type="spellStart"/>
            <w:r w:rsidRPr="009355CD">
              <w:rPr>
                <w:rFonts w:ascii="Times New Roman" w:eastAsia="Lucida Sans Unicode" w:hAnsi="Times New Roman"/>
                <w:color w:val="000000"/>
                <w:sz w:val="24"/>
                <w:szCs w:val="24"/>
              </w:rPr>
              <w:t>Позина</w:t>
            </w:r>
            <w:proofErr w:type="spellEnd"/>
            <w:r w:rsidRPr="009355CD">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4049C7" w:rsidRPr="009355CD" w:rsidRDefault="004049C7" w:rsidP="00CC0D6E">
            <w:pPr>
              <w:widowControl w:val="0"/>
              <w:suppressAutoHyphens/>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w:t>
            </w:r>
            <w:r w:rsidRPr="009355CD">
              <w:rPr>
                <w:rFonts w:ascii="Times New Roman" w:hAnsi="Times New Roman"/>
                <w:color w:val="000000"/>
                <w:sz w:val="24"/>
                <w:szCs w:val="24"/>
              </w:rPr>
              <w:t xml:space="preserve">Математика в детском саду. Рабочая тетрадь для детей. </w:t>
            </w:r>
            <w:r w:rsidRPr="009355CD">
              <w:rPr>
                <w:rFonts w:ascii="Times New Roman" w:hAnsi="Times New Roman"/>
                <w:sz w:val="24"/>
                <w:szCs w:val="24"/>
              </w:rPr>
              <w:t>М.: Мозаика-Синтез, 2011</w:t>
            </w:r>
            <w:r w:rsidRPr="009355CD">
              <w:rPr>
                <w:rFonts w:ascii="Times New Roman" w:hAnsi="Times New Roman"/>
                <w:color w:val="000000"/>
                <w:sz w:val="24"/>
                <w:szCs w:val="24"/>
              </w:rPr>
              <w:t>.</w:t>
            </w:r>
            <w:r w:rsidRPr="009355CD">
              <w:rPr>
                <w:rFonts w:ascii="Times New Roman" w:eastAsia="Lucida Sans Unicode" w:hAnsi="Times New Roman"/>
                <w:color w:val="000000"/>
                <w:sz w:val="24"/>
                <w:szCs w:val="24"/>
              </w:rPr>
              <w:t xml:space="preserve"> .</w:t>
            </w:r>
          </w:p>
          <w:p w:rsidR="004049C7" w:rsidRPr="009355CD" w:rsidRDefault="004049C7" w:rsidP="00CC0D6E">
            <w:pPr>
              <w:widowControl w:val="0"/>
              <w:spacing w:after="0" w:line="240" w:lineRule="auto"/>
              <w:jc w:val="both"/>
              <w:rPr>
                <w:rFonts w:ascii="Times New Roman" w:hAnsi="Times New Roman"/>
                <w:i/>
                <w:sz w:val="24"/>
                <w:szCs w:val="24"/>
              </w:rPr>
            </w:pPr>
            <w:r w:rsidRPr="009355CD">
              <w:rPr>
                <w:rFonts w:ascii="Times New Roman" w:eastAsia="Lucida Sans Unicode" w:hAnsi="Times New Roman"/>
                <w:color w:val="000000"/>
                <w:sz w:val="24"/>
                <w:szCs w:val="24"/>
              </w:rPr>
              <w:t xml:space="preserve">- </w:t>
            </w:r>
            <w:proofErr w:type="spellStart"/>
            <w:r w:rsidRPr="009355CD">
              <w:rPr>
                <w:rFonts w:ascii="Times New Roman" w:eastAsia="Lucida Sans Unicode" w:hAnsi="Times New Roman"/>
                <w:color w:val="000000"/>
                <w:sz w:val="24"/>
                <w:szCs w:val="24"/>
              </w:rPr>
              <w:t>Куцакова</w:t>
            </w:r>
            <w:proofErr w:type="spellEnd"/>
            <w:r w:rsidRPr="009355CD">
              <w:rPr>
                <w:rFonts w:ascii="Times New Roman" w:eastAsia="Lucida Sans Unicode" w:hAnsi="Times New Roman"/>
                <w:color w:val="000000"/>
                <w:sz w:val="24"/>
                <w:szCs w:val="24"/>
              </w:rPr>
              <w:t xml:space="preserve"> Л. В.. Конструирование и художественный труд в детском саду. Программа и конспекты занятий М: Мозаика-Синтез,2005</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eastAsia="Lucida Sans Unicode" w:hAnsi="Times New Roman"/>
                <w:color w:val="000000"/>
                <w:sz w:val="24"/>
                <w:szCs w:val="24"/>
              </w:rPr>
              <w:t xml:space="preserve">Н.Е. </w:t>
            </w:r>
            <w:proofErr w:type="spellStart"/>
            <w:r w:rsidRPr="009355CD">
              <w:rPr>
                <w:rFonts w:ascii="Times New Roman" w:eastAsia="Lucida Sans Unicode" w:hAnsi="Times New Roman"/>
                <w:color w:val="000000"/>
                <w:sz w:val="24"/>
                <w:szCs w:val="24"/>
              </w:rPr>
              <w:t>Веракса</w:t>
            </w:r>
            <w:proofErr w:type="spellEnd"/>
            <w:r w:rsidRPr="009355CD">
              <w:rPr>
                <w:rFonts w:ascii="Times New Roman" w:eastAsia="Lucida Sans Unicode" w:hAnsi="Times New Roman"/>
                <w:color w:val="000000"/>
                <w:sz w:val="24"/>
                <w:szCs w:val="24"/>
              </w:rPr>
              <w:t xml:space="preserve">, О.Р. </w:t>
            </w:r>
            <w:proofErr w:type="spellStart"/>
            <w:r w:rsidRPr="009355CD">
              <w:rPr>
                <w:rFonts w:ascii="Times New Roman" w:eastAsia="Lucida Sans Unicode" w:hAnsi="Times New Roman"/>
                <w:color w:val="000000"/>
                <w:sz w:val="24"/>
                <w:szCs w:val="24"/>
              </w:rPr>
              <w:t>Галимов</w:t>
            </w:r>
            <w:proofErr w:type="spellEnd"/>
            <w:r w:rsidRPr="009355CD">
              <w:rPr>
                <w:rFonts w:ascii="Times New Roman" w:eastAsia="Lucida Sans Unicode" w:hAnsi="Times New Roman"/>
                <w:color w:val="000000"/>
                <w:sz w:val="24"/>
                <w:szCs w:val="24"/>
              </w:rPr>
              <w:t xml:space="preserve"> «Познавательно-исследовательская деятельность дошкольников». Методическое пособие. – М.: Мозаика – Синтез, 2012</w:t>
            </w:r>
          </w:p>
        </w:tc>
      </w:tr>
      <w:tr w:rsidR="004049C7" w:rsidRPr="009355CD" w:rsidTr="00CC0D6E">
        <w:trPr>
          <w:trHeight w:val="1408"/>
        </w:trPr>
        <w:tc>
          <w:tcPr>
            <w:tcW w:w="1276" w:type="dxa"/>
          </w:tcPr>
          <w:p w:rsidR="004049C7" w:rsidRPr="009355CD" w:rsidRDefault="004049C7" w:rsidP="00CC0D6E">
            <w:pPr>
              <w:spacing w:after="0" w:line="240" w:lineRule="auto"/>
              <w:rPr>
                <w:rFonts w:ascii="Times New Roman" w:hAnsi="Times New Roman"/>
                <w:b/>
                <w:bCs/>
                <w:i/>
                <w:sz w:val="24"/>
                <w:szCs w:val="24"/>
              </w:rPr>
            </w:pPr>
            <w:r w:rsidRPr="009355CD">
              <w:rPr>
                <w:rFonts w:ascii="Times New Roman" w:hAnsi="Times New Roman"/>
                <w:b/>
                <w:bCs/>
                <w:i/>
                <w:sz w:val="24"/>
                <w:szCs w:val="24"/>
              </w:rPr>
              <w:lastRenderedPageBreak/>
              <w:t>Художественно-эстетическое развитие</w:t>
            </w:r>
          </w:p>
          <w:p w:rsidR="004049C7" w:rsidRPr="009355CD" w:rsidRDefault="004049C7" w:rsidP="00CC0D6E">
            <w:pPr>
              <w:spacing w:after="0" w:line="240" w:lineRule="auto"/>
              <w:rPr>
                <w:rFonts w:ascii="Times New Roman" w:hAnsi="Times New Roman"/>
                <w:b/>
                <w:bCs/>
                <w:i/>
                <w:sz w:val="24"/>
                <w:szCs w:val="24"/>
              </w:rPr>
            </w:pPr>
          </w:p>
          <w:p w:rsidR="004049C7" w:rsidRPr="009355CD" w:rsidRDefault="004049C7" w:rsidP="00CC0D6E">
            <w:pPr>
              <w:spacing w:after="0" w:line="240" w:lineRule="auto"/>
              <w:rPr>
                <w:rFonts w:ascii="Times New Roman" w:hAnsi="Times New Roman"/>
                <w:b/>
                <w:bCs/>
                <w:i/>
                <w:sz w:val="24"/>
                <w:szCs w:val="24"/>
              </w:rPr>
            </w:pPr>
          </w:p>
          <w:p w:rsidR="004049C7" w:rsidRPr="009355CD" w:rsidRDefault="004049C7" w:rsidP="00CC0D6E">
            <w:pPr>
              <w:spacing w:after="0" w:line="240" w:lineRule="auto"/>
              <w:rPr>
                <w:rFonts w:ascii="Times New Roman" w:hAnsi="Times New Roman"/>
                <w:b/>
                <w:bCs/>
                <w:i/>
                <w:sz w:val="24"/>
                <w:szCs w:val="24"/>
              </w:rPr>
            </w:pPr>
          </w:p>
          <w:p w:rsidR="004049C7" w:rsidRPr="009355CD" w:rsidRDefault="004049C7" w:rsidP="00CC0D6E">
            <w:pPr>
              <w:spacing w:after="0" w:line="240" w:lineRule="auto"/>
              <w:rPr>
                <w:rFonts w:ascii="Times New Roman" w:hAnsi="Times New Roman"/>
                <w:b/>
                <w:i/>
                <w:sz w:val="24"/>
                <w:szCs w:val="24"/>
              </w:rPr>
            </w:pPr>
          </w:p>
        </w:tc>
        <w:tc>
          <w:tcPr>
            <w:tcW w:w="1417"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Продуктивная деятельность</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 xml:space="preserve">Музыкальное воспитание </w:t>
            </w:r>
          </w:p>
        </w:tc>
        <w:tc>
          <w:tcPr>
            <w:tcW w:w="1276"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Рисование</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Лепка</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Аппликация</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Ручной труд</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Конструирование</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 xml:space="preserve">Музыкальное воспитание  Театрализованная деятельность </w:t>
            </w:r>
          </w:p>
        </w:tc>
        <w:tc>
          <w:tcPr>
            <w:tcW w:w="5670" w:type="dxa"/>
          </w:tcPr>
          <w:p w:rsidR="004049C7" w:rsidRPr="009355CD" w:rsidRDefault="004049C7" w:rsidP="00CC0D6E">
            <w:pPr>
              <w:shd w:val="clear" w:color="auto" w:fill="FFFFFF"/>
              <w:spacing w:after="0" w:line="240" w:lineRule="auto"/>
              <w:jc w:val="both"/>
              <w:rPr>
                <w:rFonts w:ascii="Times New Roman" w:hAnsi="Times New Roman"/>
                <w:sz w:val="24"/>
                <w:szCs w:val="24"/>
              </w:rPr>
            </w:pPr>
            <w:r w:rsidRPr="009355CD">
              <w:rPr>
                <w:rFonts w:ascii="Times New Roman" w:hAnsi="Times New Roman"/>
                <w:sz w:val="24"/>
                <w:szCs w:val="24"/>
              </w:rPr>
              <w:t xml:space="preserve">- Комарова. Т.С. Изобразительная деятельность в детском саду. </w:t>
            </w:r>
            <w:r w:rsidRPr="009355CD">
              <w:rPr>
                <w:rFonts w:ascii="Times New Roman" w:eastAsia="Lucida Sans Unicode" w:hAnsi="Times New Roman"/>
                <w:color w:val="000000"/>
                <w:sz w:val="24"/>
                <w:szCs w:val="24"/>
              </w:rPr>
              <w:t xml:space="preserve">Программа и методические рекомендации. </w:t>
            </w:r>
            <w:r w:rsidRPr="009355CD">
              <w:rPr>
                <w:rFonts w:ascii="Times New Roman" w:hAnsi="Times New Roman"/>
                <w:sz w:val="24"/>
                <w:szCs w:val="24"/>
              </w:rPr>
              <w:t>М.: Мозаика-Синтез, 2010.</w:t>
            </w:r>
          </w:p>
          <w:p w:rsidR="004049C7" w:rsidRPr="009355CD" w:rsidRDefault="004049C7" w:rsidP="00CC0D6E">
            <w:pPr>
              <w:widowControl w:val="0"/>
              <w:suppressAutoHyphens/>
              <w:spacing w:after="0" w:line="240" w:lineRule="auto"/>
              <w:jc w:val="both"/>
              <w:rPr>
                <w:rFonts w:ascii="Times New Roman" w:hAnsi="Times New Roman"/>
                <w:sz w:val="24"/>
                <w:szCs w:val="24"/>
              </w:rPr>
            </w:pPr>
            <w:r w:rsidRPr="009355CD">
              <w:rPr>
                <w:rFonts w:ascii="Times New Roman" w:eastAsia="Lucida Sans Unicode" w:hAnsi="Times New Roman"/>
                <w:color w:val="000000"/>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w:t>
            </w:r>
            <w:r w:rsidRPr="009355CD">
              <w:rPr>
                <w:rFonts w:ascii="Times New Roman" w:hAnsi="Times New Roman"/>
                <w:sz w:val="24"/>
                <w:szCs w:val="24"/>
              </w:rPr>
              <w:t>М.: Мозаика-Синтез, 2010.</w:t>
            </w:r>
          </w:p>
          <w:p w:rsidR="004049C7" w:rsidRPr="009355CD" w:rsidRDefault="004049C7" w:rsidP="00CC0D6E">
            <w:pPr>
              <w:widowControl w:val="0"/>
              <w:spacing w:after="0" w:line="240" w:lineRule="auto"/>
              <w:jc w:val="both"/>
              <w:rPr>
                <w:rFonts w:ascii="Times New Roman" w:hAnsi="Times New Roman"/>
                <w:sz w:val="24"/>
                <w:szCs w:val="24"/>
              </w:rPr>
            </w:pPr>
            <w:r w:rsidRPr="009355CD">
              <w:rPr>
                <w:rFonts w:ascii="Times New Roman" w:hAnsi="Times New Roman"/>
                <w:sz w:val="24"/>
                <w:szCs w:val="24"/>
              </w:rPr>
              <w:t>- И.А. Лыкова Программа художественного воспитания, обучения и развития детей 2-7 лет «Цветные ладошки»</w:t>
            </w:r>
          </w:p>
          <w:p w:rsidR="004049C7" w:rsidRPr="009355CD" w:rsidRDefault="004049C7" w:rsidP="00CC0D6E">
            <w:pPr>
              <w:widowControl w:val="0"/>
              <w:suppressAutoHyphens/>
              <w:spacing w:after="0" w:line="240" w:lineRule="auto"/>
              <w:jc w:val="both"/>
              <w:rPr>
                <w:rFonts w:ascii="Times New Roman" w:hAnsi="Times New Roman"/>
                <w:color w:val="000000"/>
                <w:sz w:val="24"/>
                <w:szCs w:val="24"/>
              </w:rPr>
            </w:pPr>
            <w:proofErr w:type="spellStart"/>
            <w:r w:rsidRPr="009355CD">
              <w:rPr>
                <w:rFonts w:ascii="Times New Roman" w:eastAsia="Lucida Sans Unicode" w:hAnsi="Times New Roman"/>
                <w:color w:val="000000"/>
                <w:sz w:val="24"/>
                <w:szCs w:val="24"/>
              </w:rPr>
              <w:t>Зацепина</w:t>
            </w:r>
            <w:proofErr w:type="spellEnd"/>
            <w:r w:rsidRPr="009355CD">
              <w:rPr>
                <w:rFonts w:ascii="Times New Roman" w:eastAsia="Lucida Sans Unicode" w:hAnsi="Times New Roman"/>
                <w:color w:val="000000"/>
                <w:sz w:val="24"/>
                <w:szCs w:val="24"/>
              </w:rPr>
              <w:t xml:space="preserve"> М. Б. Культурно-досуговая деятельность. Программа и методические рекомендации</w:t>
            </w:r>
            <w:proofErr w:type="gramStart"/>
            <w:r w:rsidRPr="009355CD">
              <w:rPr>
                <w:rFonts w:ascii="Times New Roman" w:eastAsia="Lucida Sans Unicode" w:hAnsi="Times New Roman"/>
                <w:color w:val="000000"/>
                <w:sz w:val="24"/>
                <w:szCs w:val="24"/>
              </w:rPr>
              <w:t>.</w:t>
            </w:r>
            <w:r w:rsidRPr="009355CD">
              <w:rPr>
                <w:rFonts w:ascii="Times New Roman" w:hAnsi="Times New Roman"/>
                <w:color w:val="000000"/>
                <w:sz w:val="24"/>
                <w:szCs w:val="24"/>
              </w:rPr>
              <w:t>.</w:t>
            </w:r>
            <w:proofErr w:type="gramEnd"/>
            <w:r w:rsidRPr="009355CD">
              <w:rPr>
                <w:rFonts w:ascii="Times New Roman" w:hAnsi="Times New Roman"/>
                <w:sz w:val="24"/>
                <w:szCs w:val="24"/>
              </w:rPr>
              <w:t>М.: Мозаика-Синтез, 2005</w:t>
            </w:r>
            <w:r w:rsidRPr="009355CD">
              <w:rPr>
                <w:rFonts w:ascii="Times New Roman" w:hAnsi="Times New Roman"/>
                <w:color w:val="000000"/>
                <w:sz w:val="24"/>
                <w:szCs w:val="24"/>
              </w:rPr>
              <w:t>.</w:t>
            </w:r>
          </w:p>
          <w:p w:rsidR="004049C7" w:rsidRPr="009355CD" w:rsidRDefault="004049C7" w:rsidP="00CC0D6E">
            <w:pPr>
              <w:widowControl w:val="0"/>
              <w:spacing w:after="0" w:line="240" w:lineRule="auto"/>
              <w:jc w:val="both"/>
              <w:rPr>
                <w:rFonts w:ascii="Times New Roman" w:hAnsi="Times New Roman"/>
                <w:color w:val="000000"/>
                <w:sz w:val="24"/>
                <w:szCs w:val="24"/>
              </w:rPr>
            </w:pPr>
            <w:r w:rsidRPr="009355CD">
              <w:rPr>
                <w:rFonts w:ascii="Times New Roman" w:hAnsi="Times New Roman"/>
                <w:color w:val="000000"/>
                <w:sz w:val="24"/>
                <w:szCs w:val="24"/>
              </w:rPr>
              <w:t xml:space="preserve">- М. Б. </w:t>
            </w:r>
            <w:proofErr w:type="spellStart"/>
            <w:r w:rsidRPr="009355CD">
              <w:rPr>
                <w:rFonts w:ascii="Times New Roman" w:hAnsi="Times New Roman"/>
                <w:color w:val="000000"/>
                <w:sz w:val="24"/>
                <w:szCs w:val="24"/>
              </w:rPr>
              <w:t>Зацепина</w:t>
            </w:r>
            <w:proofErr w:type="spellEnd"/>
            <w:r w:rsidRPr="009355CD">
              <w:rPr>
                <w:rFonts w:ascii="Times New Roman" w:hAnsi="Times New Roman"/>
                <w:color w:val="000000"/>
                <w:sz w:val="24"/>
                <w:szCs w:val="24"/>
              </w:rPr>
              <w:t>, Т.В. Антонова “Народные праздники в детском саду”. Методическое пособие. – М.: Мозаика-Синтез, 2010.</w:t>
            </w:r>
          </w:p>
          <w:p w:rsidR="004049C7" w:rsidRPr="009355CD" w:rsidRDefault="004049C7" w:rsidP="00CC0D6E">
            <w:pPr>
              <w:widowControl w:val="0"/>
              <w:spacing w:after="0" w:line="240" w:lineRule="auto"/>
              <w:jc w:val="both"/>
              <w:rPr>
                <w:rFonts w:ascii="Times New Roman" w:hAnsi="Times New Roman"/>
                <w:color w:val="000000"/>
                <w:sz w:val="24"/>
                <w:szCs w:val="24"/>
              </w:rPr>
            </w:pPr>
            <w:r w:rsidRPr="009355CD">
              <w:rPr>
                <w:rFonts w:ascii="Times New Roman" w:hAnsi="Times New Roman"/>
                <w:color w:val="000000"/>
                <w:sz w:val="24"/>
                <w:szCs w:val="24"/>
              </w:rPr>
              <w:t xml:space="preserve">- М. Б. </w:t>
            </w:r>
            <w:proofErr w:type="spellStart"/>
            <w:r w:rsidRPr="009355CD">
              <w:rPr>
                <w:rFonts w:ascii="Times New Roman" w:hAnsi="Times New Roman"/>
                <w:color w:val="000000"/>
                <w:sz w:val="24"/>
                <w:szCs w:val="24"/>
              </w:rPr>
              <w:t>Зацепина</w:t>
            </w:r>
            <w:proofErr w:type="spellEnd"/>
            <w:r w:rsidRPr="009355CD">
              <w:rPr>
                <w:rFonts w:ascii="Times New Roman" w:hAnsi="Times New Roman"/>
                <w:color w:val="000000"/>
                <w:sz w:val="24"/>
                <w:szCs w:val="24"/>
              </w:rPr>
              <w:t>, Т.В. Антонова “Праздники и развлечения в детском саду”. Методическое пособие. – М.: Мозаика-Синтез, 2010.</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Н.Ф.   Сорокина «Театр, творчество, дети».</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Н.Ф.  Сорокина «Играем в кукольный театр». - М., </w:t>
            </w:r>
            <w:proofErr w:type="spellStart"/>
            <w:r w:rsidRPr="009355CD">
              <w:rPr>
                <w:rFonts w:ascii="Times New Roman" w:hAnsi="Times New Roman"/>
                <w:sz w:val="24"/>
                <w:szCs w:val="24"/>
              </w:rPr>
              <w:t>Аркти</w:t>
            </w:r>
            <w:proofErr w:type="spellEnd"/>
            <w:r w:rsidRPr="009355CD">
              <w:rPr>
                <w:rFonts w:ascii="Times New Roman" w:hAnsi="Times New Roman"/>
                <w:sz w:val="24"/>
                <w:szCs w:val="24"/>
              </w:rPr>
              <w:t xml:space="preserve"> , 1999.</w:t>
            </w:r>
          </w:p>
        </w:tc>
      </w:tr>
      <w:tr w:rsidR="004049C7" w:rsidRPr="009355CD" w:rsidTr="00CC0D6E">
        <w:trPr>
          <w:trHeight w:val="1608"/>
        </w:trPr>
        <w:tc>
          <w:tcPr>
            <w:tcW w:w="1276" w:type="dxa"/>
          </w:tcPr>
          <w:p w:rsidR="004049C7" w:rsidRPr="009355CD" w:rsidRDefault="004049C7" w:rsidP="00CC0D6E">
            <w:pPr>
              <w:spacing w:after="0" w:line="240" w:lineRule="auto"/>
              <w:rPr>
                <w:rFonts w:ascii="Times New Roman" w:hAnsi="Times New Roman"/>
                <w:b/>
                <w:i/>
                <w:sz w:val="24"/>
                <w:szCs w:val="24"/>
              </w:rPr>
            </w:pPr>
            <w:r w:rsidRPr="009355CD">
              <w:rPr>
                <w:rFonts w:ascii="Times New Roman" w:hAnsi="Times New Roman"/>
                <w:b/>
                <w:i/>
                <w:sz w:val="24"/>
                <w:szCs w:val="24"/>
              </w:rPr>
              <w:t>Речевое развитие</w:t>
            </w:r>
          </w:p>
        </w:tc>
        <w:tc>
          <w:tcPr>
            <w:tcW w:w="1417"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Развитие речи</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Чтение художественной литературы</w:t>
            </w:r>
          </w:p>
        </w:tc>
        <w:tc>
          <w:tcPr>
            <w:tcW w:w="1276"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Ознакомление с художественной литературой</w:t>
            </w:r>
          </w:p>
        </w:tc>
        <w:tc>
          <w:tcPr>
            <w:tcW w:w="5670" w:type="dxa"/>
          </w:tcPr>
          <w:p w:rsidR="004049C7" w:rsidRPr="009355CD" w:rsidRDefault="004049C7" w:rsidP="00CC0D6E">
            <w:pPr>
              <w:pStyle w:val="af9"/>
              <w:tabs>
                <w:tab w:val="left" w:pos="3142"/>
              </w:tabs>
              <w:spacing w:after="0" w:line="240" w:lineRule="auto"/>
              <w:ind w:left="0"/>
              <w:jc w:val="both"/>
              <w:rPr>
                <w:rFonts w:ascii="Times New Roman" w:hAnsi="Times New Roman"/>
                <w:color w:val="000000"/>
                <w:sz w:val="24"/>
                <w:szCs w:val="24"/>
                <w:shd w:val="clear" w:color="auto" w:fill="FFFFFF"/>
              </w:rPr>
            </w:pPr>
            <w:r w:rsidRPr="009355CD">
              <w:rPr>
                <w:rFonts w:ascii="Times New Roman" w:hAnsi="Times New Roman"/>
                <w:color w:val="000000"/>
                <w:sz w:val="24"/>
                <w:szCs w:val="24"/>
                <w:shd w:val="clear" w:color="auto" w:fill="FFFFFF"/>
              </w:rPr>
              <w:t xml:space="preserve">- </w:t>
            </w:r>
            <w:proofErr w:type="spellStart"/>
            <w:r w:rsidRPr="009355CD">
              <w:rPr>
                <w:rFonts w:ascii="Times New Roman" w:hAnsi="Times New Roman"/>
                <w:color w:val="000000"/>
                <w:sz w:val="24"/>
                <w:szCs w:val="24"/>
                <w:shd w:val="clear" w:color="auto" w:fill="FFFFFF"/>
              </w:rPr>
              <w:t>Гербова</w:t>
            </w:r>
            <w:proofErr w:type="spellEnd"/>
            <w:r w:rsidRPr="009355CD">
              <w:rPr>
                <w:rFonts w:ascii="Times New Roman" w:hAnsi="Times New Roman"/>
                <w:color w:val="000000"/>
                <w:sz w:val="24"/>
                <w:szCs w:val="24"/>
                <w:shd w:val="clear" w:color="auto" w:fill="FFFFFF"/>
              </w:rPr>
              <w:t xml:space="preserve"> В.В.. Развитие речи в детском саду. Программа и методические рекомендации – </w:t>
            </w:r>
            <w:r w:rsidRPr="009355CD">
              <w:rPr>
                <w:rFonts w:ascii="Times New Roman" w:hAnsi="Times New Roman"/>
                <w:sz w:val="24"/>
                <w:szCs w:val="24"/>
              </w:rPr>
              <w:t>М.: Мозаика-Синтез, 2010.</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В.В. </w:t>
            </w:r>
            <w:proofErr w:type="spellStart"/>
            <w:r w:rsidRPr="009355CD">
              <w:rPr>
                <w:rFonts w:ascii="Times New Roman" w:hAnsi="Times New Roman"/>
                <w:sz w:val="24"/>
                <w:szCs w:val="24"/>
              </w:rPr>
              <w:t>Гербова</w:t>
            </w:r>
            <w:proofErr w:type="spellEnd"/>
            <w:r w:rsidRPr="009355CD">
              <w:rPr>
                <w:rFonts w:ascii="Times New Roman" w:hAnsi="Times New Roman"/>
                <w:sz w:val="24"/>
                <w:szCs w:val="24"/>
              </w:rPr>
              <w:t xml:space="preserve"> «Занятия по развитию речи в первой младшей группе детского сада». Планы занятий. – М.: Мозаика – Синтез, 2011.</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В.В. </w:t>
            </w:r>
            <w:proofErr w:type="spellStart"/>
            <w:r w:rsidRPr="009355CD">
              <w:rPr>
                <w:rFonts w:ascii="Times New Roman" w:hAnsi="Times New Roman"/>
                <w:sz w:val="24"/>
                <w:szCs w:val="24"/>
              </w:rPr>
              <w:t>Гербова</w:t>
            </w:r>
            <w:proofErr w:type="spellEnd"/>
            <w:r w:rsidRPr="009355CD">
              <w:rPr>
                <w:rFonts w:ascii="Times New Roman" w:hAnsi="Times New Roman"/>
                <w:sz w:val="24"/>
                <w:szCs w:val="24"/>
              </w:rPr>
              <w:t xml:space="preserve"> «Занятия по развитию речи во второй младшей группе детского сада». Планы занятий. – М.: Мозаика – Синтез, 2012.</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В.В. </w:t>
            </w:r>
            <w:proofErr w:type="spellStart"/>
            <w:r w:rsidRPr="009355CD">
              <w:rPr>
                <w:rFonts w:ascii="Times New Roman" w:hAnsi="Times New Roman"/>
                <w:sz w:val="24"/>
                <w:szCs w:val="24"/>
              </w:rPr>
              <w:t>Гербова</w:t>
            </w:r>
            <w:proofErr w:type="spellEnd"/>
            <w:r w:rsidRPr="009355CD">
              <w:rPr>
                <w:rFonts w:ascii="Times New Roman" w:hAnsi="Times New Roman"/>
                <w:sz w:val="24"/>
                <w:szCs w:val="24"/>
              </w:rPr>
              <w:t xml:space="preserve"> «Занятия по развитию речи в средней группе детского сада». Планы занятий. – М.: Мозаика – Синтез, 2011.</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lastRenderedPageBreak/>
              <w:t xml:space="preserve">- В.В. </w:t>
            </w:r>
            <w:proofErr w:type="spellStart"/>
            <w:r w:rsidRPr="009355CD">
              <w:rPr>
                <w:rFonts w:ascii="Times New Roman" w:hAnsi="Times New Roman"/>
                <w:sz w:val="24"/>
                <w:szCs w:val="24"/>
              </w:rPr>
              <w:t>Гербова</w:t>
            </w:r>
            <w:proofErr w:type="spellEnd"/>
            <w:r w:rsidRPr="009355CD">
              <w:rPr>
                <w:rFonts w:ascii="Times New Roman" w:hAnsi="Times New Roman"/>
                <w:sz w:val="24"/>
                <w:szCs w:val="24"/>
              </w:rPr>
              <w:t xml:space="preserve"> «Занятия по развитию речи в старшей группе детского сада». Планы занятий. – М.: Мозаика – Синтез, 2011.</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В.В. </w:t>
            </w:r>
            <w:proofErr w:type="spellStart"/>
            <w:r w:rsidRPr="009355CD">
              <w:rPr>
                <w:rFonts w:ascii="Times New Roman" w:hAnsi="Times New Roman"/>
                <w:sz w:val="24"/>
                <w:szCs w:val="24"/>
              </w:rPr>
              <w:t>Гербова</w:t>
            </w:r>
            <w:proofErr w:type="spellEnd"/>
            <w:r w:rsidRPr="009355CD">
              <w:rPr>
                <w:rFonts w:ascii="Times New Roman" w:hAnsi="Times New Roman"/>
                <w:sz w:val="24"/>
                <w:szCs w:val="24"/>
              </w:rPr>
              <w:t xml:space="preserve"> «Занятия по развитию речи в подготовительной к школе группе детского сада». Планы занятий. – М.: Мозаика – Синтез, 2012.</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Развитие речи у дошкольников. Рабочая тетрадь. М.: Мозаика-Синтез, 2011. </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Наглядно-дидактические пособия</w:t>
            </w:r>
          </w:p>
          <w:p w:rsidR="004049C7" w:rsidRPr="009355CD" w:rsidRDefault="004049C7" w:rsidP="00CC0D6E">
            <w:pPr>
              <w:widowControl w:val="0"/>
              <w:suppressAutoHyphens/>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w:t>
            </w:r>
            <w:proofErr w:type="spellStart"/>
            <w:r w:rsidRPr="009355CD">
              <w:rPr>
                <w:rFonts w:ascii="Times New Roman" w:eastAsia="Lucida Sans Unicode" w:hAnsi="Times New Roman"/>
                <w:color w:val="000000"/>
                <w:sz w:val="24"/>
                <w:szCs w:val="24"/>
              </w:rPr>
              <w:t>Гербова</w:t>
            </w:r>
            <w:proofErr w:type="spellEnd"/>
            <w:r w:rsidRPr="009355CD">
              <w:rPr>
                <w:rFonts w:ascii="Times New Roman" w:eastAsia="Lucida Sans Unicode" w:hAnsi="Times New Roman"/>
                <w:color w:val="000000"/>
                <w:sz w:val="24"/>
                <w:szCs w:val="24"/>
              </w:rPr>
              <w:t xml:space="preserve"> В. В..Развитие речи в детском саду с 2-3 лет. Наглядно-дидактическое пособие.  М: Мозаика-Синтез,2005</w:t>
            </w:r>
          </w:p>
          <w:p w:rsidR="004049C7" w:rsidRPr="009355CD" w:rsidRDefault="004049C7" w:rsidP="00CC0D6E">
            <w:pPr>
              <w:widowControl w:val="0"/>
              <w:suppressAutoHyphens/>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w:t>
            </w:r>
            <w:proofErr w:type="spellStart"/>
            <w:r w:rsidRPr="009355CD">
              <w:rPr>
                <w:rFonts w:ascii="Times New Roman" w:eastAsia="Lucida Sans Unicode" w:hAnsi="Times New Roman"/>
                <w:color w:val="000000"/>
                <w:sz w:val="24"/>
                <w:szCs w:val="24"/>
              </w:rPr>
              <w:t>Гербова</w:t>
            </w:r>
            <w:proofErr w:type="spellEnd"/>
            <w:r w:rsidRPr="009355CD">
              <w:rPr>
                <w:rFonts w:ascii="Times New Roman" w:eastAsia="Lucida Sans Unicode" w:hAnsi="Times New Roman"/>
                <w:color w:val="000000"/>
                <w:sz w:val="24"/>
                <w:szCs w:val="24"/>
              </w:rPr>
              <w:t xml:space="preserve"> В. В..Развитие речи в детском саду с 3-4 лет. Наглядно-дидактическое пособие. М: Мозаика-Синтез,2005</w:t>
            </w:r>
          </w:p>
          <w:p w:rsidR="004049C7" w:rsidRPr="009355CD" w:rsidRDefault="004049C7" w:rsidP="00CC0D6E">
            <w:pPr>
              <w:widowControl w:val="0"/>
              <w:suppressAutoHyphens/>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w:t>
            </w:r>
            <w:proofErr w:type="spellStart"/>
            <w:r w:rsidRPr="009355CD">
              <w:rPr>
                <w:rFonts w:ascii="Times New Roman" w:eastAsia="Lucida Sans Unicode" w:hAnsi="Times New Roman"/>
                <w:color w:val="000000"/>
                <w:sz w:val="24"/>
                <w:szCs w:val="24"/>
              </w:rPr>
              <w:t>Гербова</w:t>
            </w:r>
            <w:proofErr w:type="spellEnd"/>
            <w:r w:rsidRPr="009355CD">
              <w:rPr>
                <w:rFonts w:ascii="Times New Roman" w:eastAsia="Lucida Sans Unicode" w:hAnsi="Times New Roman"/>
                <w:color w:val="000000"/>
                <w:sz w:val="24"/>
                <w:szCs w:val="24"/>
              </w:rPr>
              <w:t xml:space="preserve"> В. В.. Приобщение детей к художественной литературе. Программа и методические рекомендации. М: Мозаика-Синтез,2005</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«Книга для чтения в детском саду и дома» Хрестоматия. 2-4 года / В.В. </w:t>
            </w:r>
            <w:proofErr w:type="spellStart"/>
            <w:r w:rsidRPr="009355CD">
              <w:rPr>
                <w:rFonts w:ascii="Times New Roman" w:eastAsia="Lucida Sans Unicode" w:hAnsi="Times New Roman"/>
                <w:color w:val="000000"/>
                <w:sz w:val="24"/>
                <w:szCs w:val="24"/>
              </w:rPr>
              <w:t>Гербова</w:t>
            </w:r>
            <w:proofErr w:type="spellEnd"/>
            <w:r w:rsidRPr="009355CD">
              <w:rPr>
                <w:rFonts w:ascii="Times New Roman" w:eastAsia="Lucida Sans Unicode" w:hAnsi="Times New Roman"/>
                <w:color w:val="000000"/>
                <w:sz w:val="24"/>
                <w:szCs w:val="24"/>
              </w:rPr>
              <w:t>, Н.П. Ильчук и др. – М., 2005.</w:t>
            </w:r>
          </w:p>
          <w:p w:rsidR="004049C7" w:rsidRPr="009355CD" w:rsidRDefault="004049C7" w:rsidP="00CC0D6E">
            <w:pPr>
              <w:widowControl w:val="0"/>
              <w:spacing w:after="0" w:line="240" w:lineRule="auto"/>
              <w:jc w:val="both"/>
              <w:rPr>
                <w:rFonts w:ascii="Times New Roman" w:eastAsia="Lucida Sans Unicode" w:hAnsi="Times New Roman"/>
                <w:color w:val="000000"/>
                <w:sz w:val="24"/>
                <w:szCs w:val="24"/>
              </w:rPr>
            </w:pPr>
            <w:r w:rsidRPr="009355CD">
              <w:rPr>
                <w:rFonts w:ascii="Times New Roman" w:eastAsia="Lucida Sans Unicode" w:hAnsi="Times New Roman"/>
                <w:color w:val="000000"/>
                <w:sz w:val="24"/>
                <w:szCs w:val="24"/>
              </w:rPr>
              <w:t xml:space="preserve">- «Книга для чтения в детском саду и дома» Хрестоматия. 4-5 лет / В.В. </w:t>
            </w:r>
            <w:proofErr w:type="spellStart"/>
            <w:r w:rsidRPr="009355CD">
              <w:rPr>
                <w:rFonts w:ascii="Times New Roman" w:eastAsia="Lucida Sans Unicode" w:hAnsi="Times New Roman"/>
                <w:color w:val="000000"/>
                <w:sz w:val="24"/>
                <w:szCs w:val="24"/>
              </w:rPr>
              <w:t>Гербова</w:t>
            </w:r>
            <w:proofErr w:type="spellEnd"/>
            <w:r w:rsidRPr="009355CD">
              <w:rPr>
                <w:rFonts w:ascii="Times New Roman" w:eastAsia="Lucida Sans Unicode" w:hAnsi="Times New Roman"/>
                <w:color w:val="000000"/>
                <w:sz w:val="24"/>
                <w:szCs w:val="24"/>
              </w:rPr>
              <w:t>, Н.П. Ильчук и др. – М., 2005.</w:t>
            </w:r>
          </w:p>
          <w:p w:rsidR="004049C7" w:rsidRPr="009355CD" w:rsidRDefault="004049C7" w:rsidP="00CC0D6E">
            <w:pPr>
              <w:spacing w:after="0" w:line="240" w:lineRule="auto"/>
              <w:rPr>
                <w:rFonts w:ascii="Times New Roman" w:hAnsi="Times New Roman"/>
                <w:sz w:val="24"/>
                <w:szCs w:val="24"/>
              </w:rPr>
            </w:pPr>
            <w:r w:rsidRPr="009355CD">
              <w:rPr>
                <w:rFonts w:ascii="Times New Roman" w:eastAsia="Lucida Sans Unicode" w:hAnsi="Times New Roman"/>
                <w:color w:val="000000"/>
                <w:sz w:val="24"/>
                <w:szCs w:val="24"/>
              </w:rPr>
              <w:t xml:space="preserve">- «Книга для чтения в детском саду и дома» Хрестоматия. 5-7 лет / В.В. </w:t>
            </w:r>
            <w:proofErr w:type="spellStart"/>
            <w:r w:rsidRPr="009355CD">
              <w:rPr>
                <w:rFonts w:ascii="Times New Roman" w:eastAsia="Lucida Sans Unicode" w:hAnsi="Times New Roman"/>
                <w:color w:val="000000"/>
                <w:sz w:val="24"/>
                <w:szCs w:val="24"/>
              </w:rPr>
              <w:t>Гербова</w:t>
            </w:r>
            <w:proofErr w:type="spellEnd"/>
            <w:r w:rsidRPr="009355CD">
              <w:rPr>
                <w:rFonts w:ascii="Times New Roman" w:eastAsia="Lucida Sans Unicode" w:hAnsi="Times New Roman"/>
                <w:color w:val="000000"/>
                <w:sz w:val="24"/>
                <w:szCs w:val="24"/>
              </w:rPr>
              <w:t>, Н.П. Ильчук и др. – М., 2005.</w:t>
            </w:r>
          </w:p>
        </w:tc>
      </w:tr>
      <w:tr w:rsidR="004049C7" w:rsidRPr="009355CD" w:rsidTr="00CC0D6E">
        <w:trPr>
          <w:trHeight w:val="2451"/>
        </w:trPr>
        <w:tc>
          <w:tcPr>
            <w:tcW w:w="1276" w:type="dxa"/>
          </w:tcPr>
          <w:p w:rsidR="004049C7" w:rsidRPr="009355CD" w:rsidRDefault="004049C7" w:rsidP="00CC0D6E">
            <w:pPr>
              <w:spacing w:after="0" w:line="240" w:lineRule="auto"/>
              <w:rPr>
                <w:rFonts w:ascii="Times New Roman" w:hAnsi="Times New Roman"/>
                <w:b/>
                <w:i/>
                <w:sz w:val="24"/>
                <w:szCs w:val="24"/>
              </w:rPr>
            </w:pPr>
            <w:r w:rsidRPr="009355CD">
              <w:rPr>
                <w:rFonts w:ascii="Times New Roman" w:hAnsi="Times New Roman"/>
                <w:b/>
                <w:i/>
                <w:sz w:val="24"/>
                <w:szCs w:val="24"/>
              </w:rPr>
              <w:lastRenderedPageBreak/>
              <w:t>Физическое развитие</w:t>
            </w:r>
          </w:p>
          <w:p w:rsidR="004049C7" w:rsidRPr="009355CD" w:rsidRDefault="004049C7" w:rsidP="00CC0D6E">
            <w:pPr>
              <w:spacing w:after="0" w:line="240" w:lineRule="auto"/>
              <w:rPr>
                <w:rFonts w:ascii="Times New Roman" w:hAnsi="Times New Roman"/>
                <w:b/>
                <w:i/>
                <w:sz w:val="24"/>
                <w:szCs w:val="24"/>
              </w:rPr>
            </w:pPr>
          </w:p>
        </w:tc>
        <w:tc>
          <w:tcPr>
            <w:tcW w:w="1417"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Здоровый образ жизни</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движения</w:t>
            </w:r>
          </w:p>
        </w:tc>
        <w:tc>
          <w:tcPr>
            <w:tcW w:w="1276" w:type="dxa"/>
          </w:tcPr>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Физическая культура</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Основные движения</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Спортивные упражнения</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Спортивные игры</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Подвижные игры</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Физкультурно-оздоровительная работа</w:t>
            </w:r>
          </w:p>
          <w:p w:rsidR="004049C7" w:rsidRPr="009355CD" w:rsidRDefault="004049C7" w:rsidP="00CC0D6E">
            <w:pPr>
              <w:spacing w:after="0" w:line="240" w:lineRule="auto"/>
              <w:rPr>
                <w:rFonts w:ascii="Times New Roman" w:hAnsi="Times New Roman"/>
                <w:sz w:val="24"/>
                <w:szCs w:val="24"/>
              </w:rPr>
            </w:pPr>
            <w:r w:rsidRPr="009355CD">
              <w:rPr>
                <w:rFonts w:ascii="Times New Roman" w:hAnsi="Times New Roman"/>
                <w:sz w:val="24"/>
                <w:szCs w:val="24"/>
              </w:rPr>
              <w:t>Культурно-гигиенические навыки</w:t>
            </w:r>
          </w:p>
        </w:tc>
        <w:tc>
          <w:tcPr>
            <w:tcW w:w="5670" w:type="dxa"/>
          </w:tcPr>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Л.И. </w:t>
            </w:r>
            <w:proofErr w:type="spellStart"/>
            <w:r w:rsidRPr="009355CD">
              <w:rPr>
                <w:rFonts w:ascii="Times New Roman" w:hAnsi="Times New Roman"/>
                <w:sz w:val="24"/>
                <w:szCs w:val="24"/>
              </w:rPr>
              <w:t>Пензулаева</w:t>
            </w:r>
            <w:proofErr w:type="spellEnd"/>
            <w:r w:rsidRPr="009355CD">
              <w:rPr>
                <w:rFonts w:ascii="Times New Roman" w:hAnsi="Times New Roman"/>
                <w:sz w:val="24"/>
                <w:szCs w:val="24"/>
              </w:rPr>
              <w:t xml:space="preserve"> «Физкультурные занятия в детском саду». Вторая младшая группа. – М.: Мозаика – Синтез, 2012</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Л.И. </w:t>
            </w:r>
            <w:proofErr w:type="spellStart"/>
            <w:r w:rsidRPr="009355CD">
              <w:rPr>
                <w:rFonts w:ascii="Times New Roman" w:hAnsi="Times New Roman"/>
                <w:sz w:val="24"/>
                <w:szCs w:val="24"/>
              </w:rPr>
              <w:t>Пензулаева</w:t>
            </w:r>
            <w:proofErr w:type="spellEnd"/>
            <w:r w:rsidRPr="009355CD">
              <w:rPr>
                <w:rFonts w:ascii="Times New Roman" w:hAnsi="Times New Roman"/>
                <w:sz w:val="24"/>
                <w:szCs w:val="24"/>
              </w:rPr>
              <w:t xml:space="preserve"> «Физическая культура в детском саду». Средняя группа. – М.: Мозаика – Синтез, 2012.</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Л.И. </w:t>
            </w:r>
            <w:proofErr w:type="spellStart"/>
            <w:r w:rsidRPr="009355CD">
              <w:rPr>
                <w:rFonts w:ascii="Times New Roman" w:hAnsi="Times New Roman"/>
                <w:sz w:val="24"/>
                <w:szCs w:val="24"/>
              </w:rPr>
              <w:t>Пензулаева</w:t>
            </w:r>
            <w:proofErr w:type="spellEnd"/>
            <w:r w:rsidRPr="009355CD">
              <w:rPr>
                <w:rFonts w:ascii="Times New Roman" w:hAnsi="Times New Roman"/>
                <w:sz w:val="24"/>
                <w:szCs w:val="24"/>
              </w:rPr>
              <w:t xml:space="preserve"> «Физическая культура в детском саду». Старшая группа. – М.: Мозаика – Синтез, 2012.</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Л.И. </w:t>
            </w:r>
            <w:proofErr w:type="spellStart"/>
            <w:r w:rsidRPr="009355CD">
              <w:rPr>
                <w:rFonts w:ascii="Times New Roman" w:hAnsi="Times New Roman"/>
                <w:sz w:val="24"/>
                <w:szCs w:val="24"/>
              </w:rPr>
              <w:t>Пензулаева</w:t>
            </w:r>
            <w:proofErr w:type="spellEnd"/>
            <w:r w:rsidRPr="009355CD">
              <w:rPr>
                <w:rFonts w:ascii="Times New Roman" w:hAnsi="Times New Roman"/>
                <w:sz w:val="24"/>
                <w:szCs w:val="24"/>
              </w:rPr>
              <w:t xml:space="preserve"> «Физическая культура в детском саду». Подготовительная к школе группа. – М.: Мозаика – Синтез, 2012.</w:t>
            </w:r>
          </w:p>
          <w:p w:rsidR="004049C7" w:rsidRPr="009355CD"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Новикова И.М. Формирование представлений о здоровом образе жизни у дошкольников.- М: Мозаика-Синтез, 2010</w:t>
            </w:r>
          </w:p>
          <w:p w:rsidR="004049C7" w:rsidRPr="004116E8" w:rsidRDefault="004049C7" w:rsidP="00CC0D6E">
            <w:pPr>
              <w:spacing w:after="0" w:line="240" w:lineRule="auto"/>
              <w:jc w:val="both"/>
              <w:rPr>
                <w:rFonts w:ascii="Times New Roman" w:hAnsi="Times New Roman"/>
                <w:sz w:val="24"/>
                <w:szCs w:val="24"/>
              </w:rPr>
            </w:pPr>
            <w:r w:rsidRPr="009355CD">
              <w:rPr>
                <w:rFonts w:ascii="Times New Roman" w:hAnsi="Times New Roman"/>
                <w:sz w:val="24"/>
                <w:szCs w:val="24"/>
              </w:rPr>
              <w:t xml:space="preserve">- </w:t>
            </w:r>
            <w:proofErr w:type="spellStart"/>
            <w:r w:rsidRPr="009355CD">
              <w:rPr>
                <w:rFonts w:ascii="Times New Roman" w:hAnsi="Times New Roman"/>
                <w:sz w:val="24"/>
                <w:szCs w:val="24"/>
              </w:rPr>
              <w:t>Пензулаева</w:t>
            </w:r>
            <w:proofErr w:type="spellEnd"/>
            <w:r w:rsidRPr="009355CD">
              <w:rPr>
                <w:rFonts w:ascii="Times New Roman" w:hAnsi="Times New Roman"/>
                <w:sz w:val="24"/>
                <w:szCs w:val="24"/>
              </w:rPr>
              <w:t xml:space="preserve"> Л.И. Оздоровительная гимнастика для детей 3-7 лет.- М: Мозаика-Синтез, 2010</w:t>
            </w:r>
          </w:p>
        </w:tc>
      </w:tr>
    </w:tbl>
    <w:p w:rsidR="004049C7" w:rsidRPr="009355CD" w:rsidRDefault="004049C7" w:rsidP="004049C7">
      <w:pPr>
        <w:pStyle w:val="Style4"/>
        <w:widowControl/>
        <w:jc w:val="center"/>
        <w:rPr>
          <w:rStyle w:val="FontStyle27"/>
          <w:rFonts w:ascii="Times New Roman" w:hAnsi="Times New Roman" w:cs="Times New Roman"/>
        </w:rPr>
      </w:pPr>
    </w:p>
    <w:p w:rsidR="004049C7" w:rsidRPr="009355CD" w:rsidRDefault="004049C7" w:rsidP="004049C7">
      <w:pPr>
        <w:pStyle w:val="Style4"/>
        <w:widowControl/>
        <w:jc w:val="center"/>
        <w:rPr>
          <w:rStyle w:val="FontStyle27"/>
          <w:rFonts w:ascii="Times New Roman" w:hAnsi="Times New Roman" w:cs="Times New Roman"/>
        </w:rPr>
      </w:pPr>
    </w:p>
    <w:p w:rsidR="004049C7" w:rsidRPr="006164AC" w:rsidRDefault="004049C7" w:rsidP="004049C7">
      <w:pPr>
        <w:pStyle w:val="aff7"/>
        <w:jc w:val="center"/>
        <w:rPr>
          <w:rFonts w:ascii="Times New Roman" w:hAnsi="Times New Roman"/>
          <w:b/>
          <w:sz w:val="24"/>
          <w:szCs w:val="24"/>
        </w:rPr>
      </w:pPr>
      <w:r w:rsidRPr="006164AC">
        <w:rPr>
          <w:rFonts w:ascii="Times New Roman" w:hAnsi="Times New Roman"/>
          <w:b/>
          <w:sz w:val="24"/>
          <w:szCs w:val="24"/>
        </w:rPr>
        <w:t>Предметно-развивающая среда помещений и групповых комнат МБДОУ.</w:t>
      </w:r>
    </w:p>
    <w:p w:rsidR="004049C7" w:rsidRPr="006164AC" w:rsidRDefault="004049C7" w:rsidP="004049C7">
      <w:pPr>
        <w:pStyle w:val="aff7"/>
        <w:jc w:val="both"/>
        <w:rPr>
          <w:rFonts w:ascii="Times New Roman" w:hAnsi="Times New Roman"/>
          <w:sz w:val="24"/>
          <w:szCs w:val="24"/>
        </w:r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3"/>
        <w:gridCol w:w="50"/>
        <w:gridCol w:w="117"/>
        <w:gridCol w:w="12"/>
        <w:gridCol w:w="3682"/>
        <w:gridCol w:w="13"/>
        <w:gridCol w:w="4686"/>
      </w:tblGrid>
      <w:tr w:rsidR="004049C7" w:rsidRPr="006164AC" w:rsidTr="00CC0D6E">
        <w:trPr>
          <w:trHeight w:val="125"/>
        </w:trPr>
        <w:tc>
          <w:tcPr>
            <w:tcW w:w="552" w:type="pct"/>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b/>
                <w:bCs/>
                <w:color w:val="000000"/>
                <w:sz w:val="20"/>
                <w:szCs w:val="20"/>
              </w:rPr>
              <w:t xml:space="preserve">Вид помещения </w:t>
            </w:r>
          </w:p>
        </w:tc>
        <w:tc>
          <w:tcPr>
            <w:tcW w:w="2013" w:type="pct"/>
            <w:gridSpan w:val="5"/>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b/>
                <w:bCs/>
                <w:color w:val="000000"/>
                <w:sz w:val="20"/>
                <w:szCs w:val="20"/>
              </w:rPr>
              <w:t xml:space="preserve">Основное предназначение </w:t>
            </w:r>
          </w:p>
        </w:tc>
        <w:tc>
          <w:tcPr>
            <w:tcW w:w="2435" w:type="pct"/>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b/>
                <w:bCs/>
                <w:color w:val="000000"/>
                <w:sz w:val="20"/>
                <w:szCs w:val="20"/>
              </w:rPr>
              <w:t xml:space="preserve">Оснащение </w:t>
            </w:r>
          </w:p>
        </w:tc>
      </w:tr>
      <w:tr w:rsidR="004049C7" w:rsidRPr="006164AC" w:rsidTr="00CC0D6E">
        <w:trPr>
          <w:trHeight w:val="125"/>
        </w:trPr>
        <w:tc>
          <w:tcPr>
            <w:tcW w:w="5000" w:type="pct"/>
            <w:gridSpan w:val="7"/>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b/>
                <w:bCs/>
                <w:color w:val="000000"/>
                <w:sz w:val="20"/>
                <w:szCs w:val="20"/>
              </w:rPr>
              <w:t xml:space="preserve">Предметно-развивающая среда в МБДОУ </w:t>
            </w:r>
          </w:p>
        </w:tc>
      </w:tr>
      <w:tr w:rsidR="004049C7" w:rsidRPr="006164AC" w:rsidTr="00CC0D6E">
        <w:trPr>
          <w:trHeight w:val="2071"/>
        </w:trPr>
        <w:tc>
          <w:tcPr>
            <w:tcW w:w="578" w:type="pct"/>
            <w:gridSpan w:val="2"/>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 xml:space="preserve">Групповая </w:t>
            </w:r>
          </w:p>
        </w:tc>
        <w:tc>
          <w:tcPr>
            <w:tcW w:w="1980" w:type="pct"/>
            <w:gridSpan w:val="3"/>
          </w:tcPr>
          <w:p w:rsidR="004049C7" w:rsidRPr="006164AC" w:rsidRDefault="00D5109C" w:rsidP="00CC0D6E">
            <w:pPr>
              <w:numPr>
                <w:ilvl w:val="0"/>
                <w:numId w:val="34"/>
              </w:num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Организационно </w:t>
            </w:r>
            <w:r w:rsidR="004049C7" w:rsidRPr="006164AC">
              <w:rPr>
                <w:rFonts w:ascii="Times New Roman" w:hAnsi="Times New Roman"/>
                <w:color w:val="000000"/>
                <w:sz w:val="20"/>
                <w:szCs w:val="20"/>
              </w:rPr>
              <w:t xml:space="preserve">образовательная деятельность </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утренняя гимнастика</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досуговые  мероприятия</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праздники</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Театрализованные представления </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Родительские собрания и прочие мероприятия для родителей </w:t>
            </w:r>
          </w:p>
        </w:tc>
        <w:tc>
          <w:tcPr>
            <w:tcW w:w="2442" w:type="pct"/>
            <w:gridSpan w:val="2"/>
          </w:tcPr>
          <w:p w:rsidR="004049C7" w:rsidRPr="006164AC" w:rsidRDefault="004049C7" w:rsidP="00CC0D6E">
            <w:pPr>
              <w:autoSpaceDE w:val="0"/>
              <w:autoSpaceDN w:val="0"/>
              <w:adjustRightInd w:val="0"/>
              <w:spacing w:after="0" w:line="240" w:lineRule="auto"/>
              <w:ind w:left="720"/>
              <w:rPr>
                <w:rFonts w:ascii="Times New Roman" w:hAnsi="Times New Roman"/>
                <w:color w:val="000000"/>
                <w:sz w:val="20"/>
                <w:szCs w:val="20"/>
              </w:rPr>
            </w:pPr>
            <w:r w:rsidRPr="006164AC">
              <w:rPr>
                <w:rFonts w:ascii="Times New Roman" w:hAnsi="Times New Roman"/>
                <w:color w:val="000000"/>
                <w:sz w:val="20"/>
                <w:szCs w:val="20"/>
              </w:rPr>
              <w:t xml:space="preserve"> мультимедийная установка, </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Детские музыкальные инструменты</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Различные виды театра, ширмы </w:t>
            </w:r>
          </w:p>
          <w:p w:rsidR="004049C7" w:rsidRPr="006164AC" w:rsidRDefault="004049C7" w:rsidP="00CC0D6E">
            <w:pPr>
              <w:numPr>
                <w:ilvl w:val="0"/>
                <w:numId w:val="34"/>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Нетрадиционное физкультурное оборудование </w:t>
            </w:r>
          </w:p>
          <w:p w:rsidR="004049C7" w:rsidRPr="006164AC" w:rsidRDefault="004049C7" w:rsidP="00CC0D6E">
            <w:pPr>
              <w:autoSpaceDE w:val="0"/>
              <w:autoSpaceDN w:val="0"/>
              <w:adjustRightInd w:val="0"/>
              <w:ind w:left="720"/>
              <w:rPr>
                <w:rFonts w:ascii="Times New Roman" w:hAnsi="Times New Roman"/>
                <w:color w:val="000000"/>
                <w:sz w:val="20"/>
                <w:szCs w:val="20"/>
              </w:rPr>
            </w:pPr>
          </w:p>
        </w:tc>
      </w:tr>
      <w:tr w:rsidR="004049C7" w:rsidRPr="006164AC" w:rsidTr="00CC0D6E">
        <w:trPr>
          <w:trHeight w:val="300"/>
        </w:trPr>
        <w:tc>
          <w:tcPr>
            <w:tcW w:w="578" w:type="pct"/>
            <w:gridSpan w:val="2"/>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 xml:space="preserve">Коридоры ДОУ </w:t>
            </w:r>
          </w:p>
          <w:p w:rsidR="004049C7" w:rsidRPr="006164AC" w:rsidRDefault="004049C7" w:rsidP="00CC0D6E">
            <w:pPr>
              <w:autoSpaceDE w:val="0"/>
              <w:autoSpaceDN w:val="0"/>
              <w:adjustRightInd w:val="0"/>
              <w:rPr>
                <w:rFonts w:ascii="Times New Roman" w:hAnsi="Times New Roman"/>
                <w:color w:val="000000"/>
                <w:sz w:val="20"/>
                <w:szCs w:val="20"/>
              </w:rPr>
            </w:pPr>
          </w:p>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Зона безопасности</w:t>
            </w:r>
          </w:p>
          <w:p w:rsidR="004049C7" w:rsidRPr="006164AC" w:rsidRDefault="004049C7" w:rsidP="00CC0D6E">
            <w:pPr>
              <w:autoSpaceDE w:val="0"/>
              <w:autoSpaceDN w:val="0"/>
              <w:adjustRightInd w:val="0"/>
              <w:rPr>
                <w:rFonts w:ascii="Times New Roman" w:hAnsi="Times New Roman"/>
                <w:color w:val="000000"/>
                <w:sz w:val="20"/>
                <w:szCs w:val="20"/>
              </w:rPr>
            </w:pPr>
          </w:p>
        </w:tc>
        <w:tc>
          <w:tcPr>
            <w:tcW w:w="1980" w:type="pct"/>
            <w:gridSpan w:val="3"/>
          </w:tcPr>
          <w:p w:rsidR="004049C7" w:rsidRPr="006164AC" w:rsidRDefault="004049C7" w:rsidP="00CC0D6E">
            <w:pPr>
              <w:numPr>
                <w:ilvl w:val="0"/>
                <w:numId w:val="35"/>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Информационно-просветительская работа с сотрудниками ДОУ и родителями. </w:t>
            </w:r>
          </w:p>
          <w:p w:rsidR="004049C7" w:rsidRPr="006164AC" w:rsidRDefault="004049C7" w:rsidP="00CC0D6E">
            <w:pPr>
              <w:numPr>
                <w:ilvl w:val="0"/>
                <w:numId w:val="35"/>
              </w:numPr>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Расширение познавательного опыта, его использование в повседневной деятельности </w:t>
            </w:r>
          </w:p>
          <w:p w:rsidR="004049C7" w:rsidRPr="006164AC" w:rsidRDefault="004049C7" w:rsidP="00CC0D6E">
            <w:pPr>
              <w:autoSpaceDE w:val="0"/>
              <w:autoSpaceDN w:val="0"/>
              <w:adjustRightInd w:val="0"/>
              <w:ind w:left="720"/>
              <w:rPr>
                <w:rFonts w:ascii="Times New Roman" w:hAnsi="Times New Roman"/>
                <w:color w:val="000000"/>
                <w:sz w:val="20"/>
                <w:szCs w:val="20"/>
              </w:rPr>
            </w:pPr>
          </w:p>
        </w:tc>
        <w:tc>
          <w:tcPr>
            <w:tcW w:w="2442" w:type="pct"/>
            <w:gridSpan w:val="2"/>
          </w:tcPr>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Стенды для родителей</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Стенды  для сотрудников</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Дидактические, настольные игры по профилактике ДТП </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Макеты перекрестков, районов города, </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Дорожные знаки </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Литература о правилах дорожного движения</w:t>
            </w:r>
          </w:p>
          <w:p w:rsidR="004049C7" w:rsidRPr="006164AC" w:rsidRDefault="004049C7" w:rsidP="00CC0D6E">
            <w:pPr>
              <w:autoSpaceDE w:val="0"/>
              <w:autoSpaceDN w:val="0"/>
              <w:adjustRightInd w:val="0"/>
              <w:rPr>
                <w:rFonts w:ascii="Times New Roman" w:hAnsi="Times New Roman"/>
                <w:color w:val="000000"/>
                <w:sz w:val="20"/>
                <w:szCs w:val="20"/>
              </w:rPr>
            </w:pPr>
          </w:p>
        </w:tc>
      </w:tr>
      <w:tr w:rsidR="004049C7" w:rsidRPr="006164AC" w:rsidTr="00CC0D6E">
        <w:trPr>
          <w:trHeight w:val="943"/>
        </w:trPr>
        <w:tc>
          <w:tcPr>
            <w:tcW w:w="578" w:type="pct"/>
            <w:gridSpan w:val="2"/>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 xml:space="preserve">Участки </w:t>
            </w:r>
          </w:p>
        </w:tc>
        <w:tc>
          <w:tcPr>
            <w:tcW w:w="1980" w:type="pct"/>
            <w:gridSpan w:val="3"/>
          </w:tcPr>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Прогулки, наблюдения;</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Игровая деятельность;</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Самостоятельная двигательная деятельность</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Трудовая деятельность.</w:t>
            </w:r>
          </w:p>
          <w:p w:rsidR="004049C7" w:rsidRPr="006164AC" w:rsidRDefault="004049C7" w:rsidP="00CC0D6E">
            <w:pPr>
              <w:autoSpaceDE w:val="0"/>
              <w:autoSpaceDN w:val="0"/>
              <w:adjustRightInd w:val="0"/>
              <w:rPr>
                <w:rFonts w:ascii="Times New Roman" w:hAnsi="Times New Roman"/>
                <w:color w:val="000000"/>
                <w:sz w:val="20"/>
                <w:szCs w:val="20"/>
              </w:rPr>
            </w:pPr>
          </w:p>
        </w:tc>
        <w:tc>
          <w:tcPr>
            <w:tcW w:w="2442" w:type="pct"/>
            <w:gridSpan w:val="2"/>
          </w:tcPr>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Прогулочные площадки для детей всех возрастных групп.</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Игровое, функциональное, и спортивное оборудование.</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Физкультурная площадка.</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 </w:t>
            </w:r>
          </w:p>
          <w:p w:rsidR="004049C7" w:rsidRPr="006164AC" w:rsidRDefault="004049C7" w:rsidP="00CC0D6E">
            <w:pPr>
              <w:numPr>
                <w:ilvl w:val="0"/>
                <w:numId w:val="3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Цветники. Экологическая тропа</w:t>
            </w:r>
          </w:p>
        </w:tc>
      </w:tr>
      <w:tr w:rsidR="004049C7" w:rsidRPr="006164AC" w:rsidTr="00CC0D6E">
        <w:trPr>
          <w:trHeight w:val="620"/>
        </w:trPr>
        <w:tc>
          <w:tcPr>
            <w:tcW w:w="578" w:type="pct"/>
            <w:gridSpan w:val="2"/>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 xml:space="preserve">Физкультурная площадка </w:t>
            </w:r>
          </w:p>
        </w:tc>
        <w:tc>
          <w:tcPr>
            <w:tcW w:w="1980" w:type="pct"/>
            <w:gridSpan w:val="3"/>
          </w:tcPr>
          <w:p w:rsidR="004049C7" w:rsidRPr="006164AC" w:rsidRDefault="004049C7" w:rsidP="00CC0D6E">
            <w:pPr>
              <w:numPr>
                <w:ilvl w:val="0"/>
                <w:numId w:val="36"/>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Организованная образовательная деятельность по физической культуре, спортивные игры, досуговые мероприятия, праздники </w:t>
            </w:r>
          </w:p>
        </w:tc>
        <w:tc>
          <w:tcPr>
            <w:tcW w:w="2442" w:type="pct"/>
            <w:gridSpan w:val="2"/>
          </w:tcPr>
          <w:p w:rsidR="004049C7" w:rsidRPr="006164AC" w:rsidRDefault="004049C7" w:rsidP="00CC0D6E">
            <w:pPr>
              <w:numPr>
                <w:ilvl w:val="0"/>
                <w:numId w:val="36"/>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Спортивное оборудование</w:t>
            </w:r>
          </w:p>
          <w:p w:rsidR="004049C7" w:rsidRPr="006164AC" w:rsidRDefault="004049C7" w:rsidP="00CC0D6E">
            <w:pPr>
              <w:numPr>
                <w:ilvl w:val="0"/>
                <w:numId w:val="36"/>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Оборудование для спортивных игр</w:t>
            </w:r>
          </w:p>
          <w:p w:rsidR="004049C7" w:rsidRPr="006164AC" w:rsidRDefault="004049C7" w:rsidP="00CC0D6E">
            <w:pPr>
              <w:autoSpaceDE w:val="0"/>
              <w:autoSpaceDN w:val="0"/>
              <w:adjustRightInd w:val="0"/>
              <w:rPr>
                <w:rFonts w:ascii="Times New Roman" w:hAnsi="Times New Roman"/>
                <w:color w:val="000000"/>
                <w:sz w:val="20"/>
                <w:szCs w:val="20"/>
              </w:rPr>
            </w:pPr>
          </w:p>
        </w:tc>
      </w:tr>
      <w:tr w:rsidR="004049C7" w:rsidRPr="006164AC" w:rsidTr="00CC0D6E">
        <w:trPr>
          <w:trHeight w:val="125"/>
        </w:trPr>
        <w:tc>
          <w:tcPr>
            <w:tcW w:w="5000" w:type="pct"/>
            <w:gridSpan w:val="7"/>
          </w:tcPr>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b/>
                <w:bCs/>
                <w:color w:val="000000"/>
                <w:sz w:val="20"/>
                <w:szCs w:val="20"/>
              </w:rPr>
              <w:t xml:space="preserve">Предметно-развивающая среда в группах </w:t>
            </w:r>
          </w:p>
        </w:tc>
      </w:tr>
      <w:tr w:rsidR="004049C7" w:rsidRPr="006164AC" w:rsidTr="00CC0D6E">
        <w:trPr>
          <w:trHeight w:val="942"/>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r w:rsidRPr="006164AC">
              <w:rPr>
                <w:rFonts w:ascii="Times New Roman" w:hAnsi="Times New Roman"/>
                <w:color w:val="000000"/>
                <w:sz w:val="20"/>
                <w:szCs w:val="20"/>
              </w:rPr>
              <w:t xml:space="preserve"> «Физкультурный уголок» </w:t>
            </w:r>
          </w:p>
        </w:tc>
        <w:tc>
          <w:tcPr>
            <w:tcW w:w="1919" w:type="pct"/>
            <w:gridSpan w:val="2"/>
          </w:tcPr>
          <w:p w:rsidR="004049C7" w:rsidRPr="006164AC" w:rsidRDefault="004049C7" w:rsidP="00CC0D6E">
            <w:pPr>
              <w:numPr>
                <w:ilvl w:val="0"/>
                <w:numId w:val="37"/>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Расширение индивидуального двигательного опыта в самостоятельной деятельности </w:t>
            </w:r>
          </w:p>
          <w:p w:rsidR="004049C7" w:rsidRPr="006164AC" w:rsidRDefault="004049C7" w:rsidP="00CC0D6E">
            <w:pPr>
              <w:autoSpaceDE w:val="0"/>
              <w:autoSpaceDN w:val="0"/>
              <w:adjustRightInd w:val="0"/>
              <w:rPr>
                <w:rFonts w:ascii="Times New Roman" w:hAnsi="Times New Roman"/>
                <w:color w:val="000000"/>
                <w:sz w:val="20"/>
                <w:szCs w:val="20"/>
              </w:rPr>
            </w:pPr>
          </w:p>
        </w:tc>
        <w:tc>
          <w:tcPr>
            <w:tcW w:w="2442" w:type="pct"/>
            <w:gridSpan w:val="2"/>
          </w:tcPr>
          <w:p w:rsidR="004049C7" w:rsidRPr="006164AC" w:rsidRDefault="004049C7" w:rsidP="00CC0D6E">
            <w:pPr>
              <w:numPr>
                <w:ilvl w:val="0"/>
                <w:numId w:val="37"/>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Оборудование для ходьбы, бега, равновесия</w:t>
            </w:r>
          </w:p>
          <w:p w:rsidR="004049C7" w:rsidRPr="006164AC" w:rsidRDefault="004049C7" w:rsidP="00CC0D6E">
            <w:pPr>
              <w:numPr>
                <w:ilvl w:val="0"/>
                <w:numId w:val="37"/>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Для прыжков</w:t>
            </w:r>
          </w:p>
          <w:p w:rsidR="004049C7" w:rsidRPr="006164AC" w:rsidRDefault="004049C7" w:rsidP="00CC0D6E">
            <w:pPr>
              <w:numPr>
                <w:ilvl w:val="0"/>
                <w:numId w:val="37"/>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Для катания, бросания, ловли</w:t>
            </w:r>
          </w:p>
          <w:p w:rsidR="004049C7" w:rsidRPr="006164AC" w:rsidRDefault="004049C7" w:rsidP="00CC0D6E">
            <w:pPr>
              <w:numPr>
                <w:ilvl w:val="0"/>
                <w:numId w:val="37"/>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Для ползания и лазания</w:t>
            </w:r>
          </w:p>
          <w:p w:rsidR="004049C7" w:rsidRPr="006164AC" w:rsidRDefault="004049C7" w:rsidP="00CC0D6E">
            <w:pPr>
              <w:numPr>
                <w:ilvl w:val="0"/>
                <w:numId w:val="37"/>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Атрибуты к подвижным и спортивным играм</w:t>
            </w:r>
          </w:p>
          <w:p w:rsidR="004049C7" w:rsidRPr="006164AC" w:rsidRDefault="004049C7" w:rsidP="00CC0D6E">
            <w:pPr>
              <w:numPr>
                <w:ilvl w:val="0"/>
                <w:numId w:val="37"/>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Нетрадиционное физкультурное оборудование</w:t>
            </w:r>
          </w:p>
        </w:tc>
      </w:tr>
      <w:tr w:rsidR="004049C7" w:rsidRPr="006164AC" w:rsidTr="00CC0D6E">
        <w:trPr>
          <w:trHeight w:val="976"/>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r w:rsidRPr="006164AC">
              <w:rPr>
                <w:rFonts w:ascii="Times New Roman" w:hAnsi="Times New Roman"/>
                <w:color w:val="000000"/>
                <w:sz w:val="20"/>
                <w:szCs w:val="20"/>
              </w:rPr>
              <w:t xml:space="preserve"> «Уголок природы» </w:t>
            </w:r>
          </w:p>
        </w:tc>
        <w:tc>
          <w:tcPr>
            <w:tcW w:w="1919" w:type="pct"/>
            <w:gridSpan w:val="2"/>
          </w:tcPr>
          <w:p w:rsidR="004049C7" w:rsidRPr="006164AC" w:rsidRDefault="004049C7" w:rsidP="00CC0D6E">
            <w:pPr>
              <w:numPr>
                <w:ilvl w:val="0"/>
                <w:numId w:val="38"/>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Расширение познавательного опыта, его использование в трудовой деятельности </w:t>
            </w:r>
          </w:p>
          <w:p w:rsidR="004049C7" w:rsidRPr="006164AC" w:rsidRDefault="004049C7" w:rsidP="00CC0D6E">
            <w:pPr>
              <w:autoSpaceDE w:val="0"/>
              <w:autoSpaceDN w:val="0"/>
              <w:adjustRightInd w:val="0"/>
              <w:rPr>
                <w:rFonts w:ascii="Times New Roman" w:hAnsi="Times New Roman"/>
                <w:color w:val="000000"/>
                <w:sz w:val="20"/>
                <w:szCs w:val="20"/>
              </w:rPr>
            </w:pPr>
          </w:p>
        </w:tc>
        <w:tc>
          <w:tcPr>
            <w:tcW w:w="2442" w:type="pct"/>
            <w:gridSpan w:val="2"/>
          </w:tcPr>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Календарь природы (2 </w:t>
            </w:r>
            <w:proofErr w:type="spellStart"/>
            <w:r w:rsidRPr="006164AC">
              <w:rPr>
                <w:rFonts w:ascii="Times New Roman" w:hAnsi="Times New Roman"/>
                <w:sz w:val="20"/>
                <w:szCs w:val="20"/>
              </w:rPr>
              <w:t>мл</w:t>
            </w:r>
            <w:proofErr w:type="gramStart"/>
            <w:r w:rsidRPr="006164AC">
              <w:rPr>
                <w:rFonts w:ascii="Times New Roman" w:hAnsi="Times New Roman"/>
                <w:sz w:val="20"/>
                <w:szCs w:val="20"/>
              </w:rPr>
              <w:t>,с</w:t>
            </w:r>
            <w:proofErr w:type="gramEnd"/>
            <w:r w:rsidRPr="006164AC">
              <w:rPr>
                <w:rFonts w:ascii="Times New Roman" w:hAnsi="Times New Roman"/>
                <w:sz w:val="20"/>
                <w:szCs w:val="20"/>
              </w:rPr>
              <w:t>р</w:t>
            </w:r>
            <w:proofErr w:type="spellEnd"/>
            <w:r w:rsidRPr="006164AC">
              <w:rPr>
                <w:rFonts w:ascii="Times New Roman" w:hAnsi="Times New Roman"/>
                <w:sz w:val="20"/>
                <w:szCs w:val="20"/>
              </w:rPr>
              <w:t xml:space="preserve">, </w:t>
            </w:r>
            <w:proofErr w:type="spellStart"/>
            <w:r w:rsidRPr="006164AC">
              <w:rPr>
                <w:rFonts w:ascii="Times New Roman" w:hAnsi="Times New Roman"/>
                <w:sz w:val="20"/>
                <w:szCs w:val="20"/>
              </w:rPr>
              <w:t>ст</w:t>
            </w:r>
            <w:proofErr w:type="spellEnd"/>
            <w:r w:rsidRPr="006164AC">
              <w:rPr>
                <w:rFonts w:ascii="Times New Roman" w:hAnsi="Times New Roman"/>
                <w:sz w:val="20"/>
                <w:szCs w:val="20"/>
              </w:rPr>
              <w:t xml:space="preserve">, </w:t>
            </w:r>
            <w:proofErr w:type="spellStart"/>
            <w:r w:rsidRPr="006164AC">
              <w:rPr>
                <w:rFonts w:ascii="Times New Roman" w:hAnsi="Times New Roman"/>
                <w:sz w:val="20"/>
                <w:szCs w:val="20"/>
              </w:rPr>
              <w:t>подггр</w:t>
            </w:r>
            <w:proofErr w:type="spellEnd"/>
            <w:r w:rsidRPr="006164AC">
              <w:rPr>
                <w:rFonts w:ascii="Times New Roman" w:hAnsi="Times New Roman"/>
                <w:sz w:val="20"/>
                <w:szCs w:val="20"/>
              </w:rPr>
              <w:t>)</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Комнатные растения в соответствии с возрастными рекомендациями</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 Сезонный материал</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Стенд со сменяющимся материалом на экологическую тематику</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Макеты</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Литература природоведческого </w:t>
            </w:r>
            <w:r w:rsidRPr="006164AC">
              <w:rPr>
                <w:rFonts w:ascii="Times New Roman" w:hAnsi="Times New Roman"/>
                <w:sz w:val="20"/>
                <w:szCs w:val="20"/>
              </w:rPr>
              <w:lastRenderedPageBreak/>
              <w:t>содержания, набор картинок, альбомы</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Материал для проведения элементарных опытов</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Обучающие и дидактические игры по экологии</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Инвентарь для трудовой деятельности</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Природный и бросовый материал.</w:t>
            </w:r>
          </w:p>
          <w:p w:rsidR="004049C7" w:rsidRPr="006164AC" w:rsidRDefault="004049C7" w:rsidP="00CC0D6E">
            <w:pPr>
              <w:numPr>
                <w:ilvl w:val="0"/>
                <w:numId w:val="38"/>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Материал по астрономии (</w:t>
            </w:r>
            <w:proofErr w:type="spellStart"/>
            <w:proofErr w:type="gramStart"/>
            <w:r w:rsidRPr="006164AC">
              <w:rPr>
                <w:rFonts w:ascii="Times New Roman" w:hAnsi="Times New Roman"/>
                <w:sz w:val="20"/>
                <w:szCs w:val="20"/>
              </w:rPr>
              <w:t>ст</w:t>
            </w:r>
            <w:proofErr w:type="spellEnd"/>
            <w:proofErr w:type="gramEnd"/>
            <w:r w:rsidRPr="006164AC">
              <w:rPr>
                <w:rFonts w:ascii="Times New Roman" w:hAnsi="Times New Roman"/>
                <w:sz w:val="20"/>
                <w:szCs w:val="20"/>
              </w:rPr>
              <w:t xml:space="preserve">, </w:t>
            </w:r>
            <w:proofErr w:type="spellStart"/>
            <w:r w:rsidRPr="006164AC">
              <w:rPr>
                <w:rFonts w:ascii="Times New Roman" w:hAnsi="Times New Roman"/>
                <w:sz w:val="20"/>
                <w:szCs w:val="20"/>
              </w:rPr>
              <w:t>подг</w:t>
            </w:r>
            <w:proofErr w:type="spellEnd"/>
            <w:r w:rsidRPr="006164AC">
              <w:rPr>
                <w:rFonts w:ascii="Times New Roman" w:hAnsi="Times New Roman"/>
                <w:sz w:val="20"/>
                <w:szCs w:val="20"/>
              </w:rPr>
              <w:t>)</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lastRenderedPageBreak/>
              <w:t>Микро центр</w:t>
            </w:r>
            <w:proofErr w:type="gramEnd"/>
            <w:r w:rsidRPr="006164AC">
              <w:rPr>
                <w:rFonts w:ascii="Times New Roman" w:hAnsi="Times New Roman"/>
                <w:color w:val="000000"/>
                <w:sz w:val="20"/>
                <w:szCs w:val="20"/>
              </w:rPr>
              <w:t xml:space="preserve"> «Уголок развивающих игр»</w:t>
            </w:r>
          </w:p>
        </w:tc>
        <w:tc>
          <w:tcPr>
            <w:tcW w:w="1919" w:type="pct"/>
            <w:gridSpan w:val="2"/>
          </w:tcPr>
          <w:p w:rsidR="004049C7" w:rsidRPr="006164AC" w:rsidRDefault="004049C7" w:rsidP="00CC0D6E">
            <w:pPr>
              <w:numPr>
                <w:ilvl w:val="0"/>
                <w:numId w:val="39"/>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Расширение познавательного сенсорного опыта детей</w:t>
            </w:r>
          </w:p>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w:t>
            </w:r>
          </w:p>
          <w:p w:rsidR="004049C7" w:rsidRPr="006164AC" w:rsidRDefault="004049C7" w:rsidP="00CC0D6E">
            <w:pPr>
              <w:autoSpaceDE w:val="0"/>
              <w:autoSpaceDN w:val="0"/>
              <w:adjustRightInd w:val="0"/>
              <w:rPr>
                <w:rFonts w:ascii="Times New Roman" w:hAnsi="Times New Roman"/>
                <w:color w:val="000000"/>
                <w:sz w:val="20"/>
                <w:szCs w:val="20"/>
              </w:rPr>
            </w:pPr>
          </w:p>
        </w:tc>
        <w:tc>
          <w:tcPr>
            <w:tcW w:w="2442" w:type="pct"/>
            <w:gridSpan w:val="2"/>
          </w:tcPr>
          <w:p w:rsidR="004049C7" w:rsidRPr="006164AC" w:rsidRDefault="004049C7" w:rsidP="00CC0D6E">
            <w:pPr>
              <w:numPr>
                <w:ilvl w:val="0"/>
                <w:numId w:val="39"/>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Дидактический материал по сенсорному воспитанию</w:t>
            </w:r>
          </w:p>
          <w:p w:rsidR="004049C7" w:rsidRPr="006164AC" w:rsidRDefault="004049C7" w:rsidP="00CC0D6E">
            <w:pPr>
              <w:numPr>
                <w:ilvl w:val="0"/>
                <w:numId w:val="39"/>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Дидактические игры </w:t>
            </w:r>
          </w:p>
          <w:p w:rsidR="004049C7" w:rsidRPr="006164AC" w:rsidRDefault="004049C7" w:rsidP="00CC0D6E">
            <w:pPr>
              <w:numPr>
                <w:ilvl w:val="0"/>
                <w:numId w:val="39"/>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Настольно-печатные игры </w:t>
            </w:r>
          </w:p>
          <w:p w:rsidR="004049C7" w:rsidRPr="006164AC" w:rsidRDefault="004049C7" w:rsidP="00CC0D6E">
            <w:pPr>
              <w:numPr>
                <w:ilvl w:val="0"/>
                <w:numId w:val="39"/>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Познавательный материал </w:t>
            </w:r>
          </w:p>
          <w:p w:rsidR="004049C7" w:rsidRPr="006164AC" w:rsidRDefault="004049C7" w:rsidP="00CC0D6E">
            <w:pPr>
              <w:numPr>
                <w:ilvl w:val="0"/>
                <w:numId w:val="39"/>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Материал для детского экспериментирования</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r w:rsidRPr="006164AC">
              <w:rPr>
                <w:rFonts w:ascii="Times New Roman" w:hAnsi="Times New Roman"/>
                <w:color w:val="000000"/>
                <w:sz w:val="20"/>
                <w:szCs w:val="20"/>
              </w:rPr>
              <w:t xml:space="preserve"> «Строительная мастерская» </w:t>
            </w:r>
          </w:p>
        </w:tc>
        <w:tc>
          <w:tcPr>
            <w:tcW w:w="1919" w:type="pct"/>
            <w:gridSpan w:val="2"/>
          </w:tcPr>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4049C7" w:rsidRPr="006164AC" w:rsidRDefault="004049C7" w:rsidP="00CC0D6E">
            <w:pPr>
              <w:autoSpaceDE w:val="0"/>
              <w:autoSpaceDN w:val="0"/>
              <w:adjustRightInd w:val="0"/>
              <w:rPr>
                <w:rFonts w:ascii="Times New Roman" w:hAnsi="Times New Roman"/>
                <w:sz w:val="20"/>
                <w:szCs w:val="20"/>
              </w:rPr>
            </w:pPr>
          </w:p>
        </w:tc>
        <w:tc>
          <w:tcPr>
            <w:tcW w:w="2442" w:type="pct"/>
            <w:gridSpan w:val="2"/>
          </w:tcPr>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Напольный строительный материал;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Настольный строительный материал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Пластмассовые конструкторы </w:t>
            </w:r>
            <w:proofErr w:type="gramStart"/>
            <w:r w:rsidRPr="006164AC">
              <w:rPr>
                <w:rFonts w:ascii="Times New Roman" w:hAnsi="Times New Roman"/>
                <w:sz w:val="20"/>
                <w:szCs w:val="20"/>
              </w:rPr>
              <w:t xml:space="preserve">( </w:t>
            </w:r>
            <w:proofErr w:type="gramEnd"/>
            <w:r w:rsidRPr="006164AC">
              <w:rPr>
                <w:rFonts w:ascii="Times New Roman" w:hAnsi="Times New Roman"/>
                <w:sz w:val="20"/>
                <w:szCs w:val="20"/>
              </w:rPr>
              <w:t xml:space="preserve">младший возраст- с крупными деталями)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Конструкторы с металлическими деталям</w:t>
            </w:r>
            <w:proofErr w:type="gramStart"/>
            <w:r w:rsidRPr="006164AC">
              <w:rPr>
                <w:rFonts w:ascii="Times New Roman" w:hAnsi="Times New Roman"/>
                <w:sz w:val="20"/>
                <w:szCs w:val="20"/>
              </w:rPr>
              <w:t>и-</w:t>
            </w:r>
            <w:proofErr w:type="gramEnd"/>
            <w:r w:rsidRPr="006164AC">
              <w:rPr>
                <w:rFonts w:ascii="Times New Roman" w:hAnsi="Times New Roman"/>
                <w:sz w:val="20"/>
                <w:szCs w:val="20"/>
              </w:rPr>
              <w:t xml:space="preserve"> старший возраст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 Схемы и модели для всех видов конструкторов – старший возраст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Мягкие строительн</w:t>
            </w:r>
            <w:proofErr w:type="gramStart"/>
            <w:r w:rsidRPr="006164AC">
              <w:rPr>
                <w:rFonts w:ascii="Times New Roman" w:hAnsi="Times New Roman"/>
                <w:sz w:val="20"/>
                <w:szCs w:val="20"/>
              </w:rPr>
              <w:t>о-</w:t>
            </w:r>
            <w:proofErr w:type="gramEnd"/>
            <w:r w:rsidRPr="006164AC">
              <w:rPr>
                <w:rFonts w:ascii="Times New Roman" w:hAnsi="Times New Roman"/>
                <w:sz w:val="20"/>
                <w:szCs w:val="20"/>
              </w:rPr>
              <w:t xml:space="preserve"> игровые модули- младший возраст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Транспортные игрушки </w:t>
            </w:r>
          </w:p>
          <w:p w:rsidR="004049C7" w:rsidRPr="006164AC" w:rsidRDefault="004049C7" w:rsidP="00CC0D6E">
            <w:pPr>
              <w:numPr>
                <w:ilvl w:val="0"/>
                <w:numId w:val="40"/>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Схемы, иллюстрации отдельных построек (мосты, дома, корабли, самолёт и др.). </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r w:rsidRPr="006164AC">
              <w:rPr>
                <w:rFonts w:ascii="Times New Roman" w:hAnsi="Times New Roman"/>
                <w:color w:val="000000"/>
                <w:sz w:val="20"/>
                <w:szCs w:val="20"/>
              </w:rPr>
              <w:t xml:space="preserve"> «Игровая зона» </w:t>
            </w:r>
          </w:p>
        </w:tc>
        <w:tc>
          <w:tcPr>
            <w:tcW w:w="1919" w:type="pct"/>
            <w:gridSpan w:val="2"/>
          </w:tcPr>
          <w:p w:rsidR="004049C7" w:rsidRPr="006164AC" w:rsidRDefault="004049C7" w:rsidP="00CC0D6E">
            <w:pPr>
              <w:numPr>
                <w:ilvl w:val="0"/>
                <w:numId w:val="41"/>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Реализация ребенком полученных и имеющихся знаний об окружающем мире в игре. Накопление жизненного опыта </w:t>
            </w:r>
          </w:p>
          <w:p w:rsidR="004049C7" w:rsidRPr="006164AC" w:rsidRDefault="004049C7" w:rsidP="00CC0D6E">
            <w:pPr>
              <w:autoSpaceDE w:val="0"/>
              <w:autoSpaceDN w:val="0"/>
              <w:adjustRightInd w:val="0"/>
              <w:rPr>
                <w:rFonts w:ascii="Times New Roman" w:hAnsi="Times New Roman"/>
                <w:sz w:val="20"/>
                <w:szCs w:val="20"/>
              </w:rPr>
            </w:pPr>
          </w:p>
        </w:tc>
        <w:tc>
          <w:tcPr>
            <w:tcW w:w="2442" w:type="pct"/>
            <w:gridSpan w:val="2"/>
          </w:tcPr>
          <w:p w:rsidR="004049C7" w:rsidRPr="006164AC" w:rsidRDefault="004049C7" w:rsidP="00CC0D6E">
            <w:pPr>
              <w:numPr>
                <w:ilvl w:val="0"/>
                <w:numId w:val="41"/>
              </w:numPr>
              <w:autoSpaceDE w:val="0"/>
              <w:autoSpaceDN w:val="0"/>
              <w:adjustRightInd w:val="0"/>
              <w:spacing w:after="0" w:line="240" w:lineRule="auto"/>
              <w:rPr>
                <w:rFonts w:ascii="Times New Roman" w:hAnsi="Times New Roman"/>
                <w:sz w:val="20"/>
                <w:szCs w:val="20"/>
              </w:rPr>
            </w:pPr>
            <w:proofErr w:type="gramStart"/>
            <w:r w:rsidRPr="006164AC">
              <w:rPr>
                <w:rFonts w:ascii="Times New Roman" w:hAnsi="Times New Roman"/>
                <w:sz w:val="20"/>
                <w:szCs w:val="20"/>
              </w:rPr>
              <w:t xml:space="preserve">Атрибутика для с-р игр по возрасту детей («Семья», «Больница», «Магазин», «Школа», «Парикмахерская», «Почта», «Армия», «Космонавты», «Библиотека», «Ателье») </w:t>
            </w:r>
            <w:proofErr w:type="gramEnd"/>
          </w:p>
          <w:p w:rsidR="004049C7" w:rsidRPr="006164AC" w:rsidRDefault="004049C7" w:rsidP="00CC0D6E">
            <w:pPr>
              <w:numPr>
                <w:ilvl w:val="0"/>
                <w:numId w:val="41"/>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Предметы- заместители </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p>
          <w:p w:rsidR="004049C7" w:rsidRPr="006164AC" w:rsidRDefault="004049C7" w:rsidP="00CC0D6E">
            <w:pPr>
              <w:autoSpaceDE w:val="0"/>
              <w:autoSpaceDN w:val="0"/>
              <w:adjustRightInd w:val="0"/>
              <w:rPr>
                <w:rFonts w:ascii="Times New Roman" w:hAnsi="Times New Roman"/>
                <w:color w:val="000000"/>
                <w:sz w:val="20"/>
                <w:szCs w:val="20"/>
              </w:rPr>
            </w:pPr>
            <w:r w:rsidRPr="006164AC">
              <w:rPr>
                <w:rFonts w:ascii="Times New Roman" w:hAnsi="Times New Roman"/>
                <w:color w:val="000000"/>
                <w:sz w:val="20"/>
                <w:szCs w:val="20"/>
              </w:rPr>
              <w:t>«Краеведческий уголок»</w:t>
            </w:r>
          </w:p>
        </w:tc>
        <w:tc>
          <w:tcPr>
            <w:tcW w:w="1919" w:type="pct"/>
            <w:gridSpan w:val="2"/>
          </w:tcPr>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Расширение краеведческих представлений детей, накопление познавательного опыта</w:t>
            </w:r>
          </w:p>
          <w:p w:rsidR="004049C7" w:rsidRPr="006164AC" w:rsidRDefault="004049C7" w:rsidP="00CC0D6E">
            <w:pPr>
              <w:autoSpaceDE w:val="0"/>
              <w:autoSpaceDN w:val="0"/>
              <w:adjustRightInd w:val="0"/>
              <w:rPr>
                <w:rFonts w:ascii="Times New Roman" w:hAnsi="Times New Roman"/>
                <w:sz w:val="20"/>
                <w:szCs w:val="20"/>
              </w:rPr>
            </w:pPr>
          </w:p>
        </w:tc>
        <w:tc>
          <w:tcPr>
            <w:tcW w:w="2442" w:type="pct"/>
            <w:gridSpan w:val="2"/>
          </w:tcPr>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Государственная и </w:t>
            </w:r>
            <w:proofErr w:type="spellStart"/>
            <w:r>
              <w:rPr>
                <w:rFonts w:ascii="Times New Roman" w:hAnsi="Times New Roman"/>
                <w:sz w:val="20"/>
                <w:szCs w:val="20"/>
              </w:rPr>
              <w:t>Кайбицкая</w:t>
            </w:r>
            <w:r w:rsidRPr="006164AC">
              <w:rPr>
                <w:rFonts w:ascii="Times New Roman" w:hAnsi="Times New Roman"/>
                <w:sz w:val="20"/>
                <w:szCs w:val="20"/>
              </w:rPr>
              <w:t>символика</w:t>
            </w:r>
            <w:proofErr w:type="spellEnd"/>
            <w:r w:rsidRPr="006164AC">
              <w:rPr>
                <w:rFonts w:ascii="Times New Roman" w:hAnsi="Times New Roman"/>
                <w:sz w:val="20"/>
                <w:szCs w:val="20"/>
              </w:rPr>
              <w:t xml:space="preserve"> </w:t>
            </w:r>
          </w:p>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Образцы русских и татарских костюмов </w:t>
            </w:r>
          </w:p>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Наглядный материал: альбомы, картины, фотоиллюстрации и др. </w:t>
            </w:r>
          </w:p>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Предметы народно- прикладного искусства </w:t>
            </w:r>
          </w:p>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 Предметы русского и татарского  быта </w:t>
            </w:r>
          </w:p>
          <w:p w:rsidR="004049C7" w:rsidRPr="006164AC" w:rsidRDefault="004049C7" w:rsidP="00CC0D6E">
            <w:pPr>
              <w:numPr>
                <w:ilvl w:val="0"/>
                <w:numId w:val="42"/>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Детская художественной литературы</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r w:rsidRPr="006164AC">
              <w:rPr>
                <w:rFonts w:ascii="Times New Roman" w:hAnsi="Times New Roman"/>
                <w:color w:val="000000"/>
                <w:sz w:val="20"/>
                <w:szCs w:val="20"/>
              </w:rPr>
              <w:t xml:space="preserve"> «Книжный уголок» </w:t>
            </w:r>
          </w:p>
        </w:tc>
        <w:tc>
          <w:tcPr>
            <w:tcW w:w="1919" w:type="pct"/>
            <w:gridSpan w:val="2"/>
          </w:tcPr>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Формирование умения самостоятельно работать с книгой, «добывать» нужную информацию. </w:t>
            </w:r>
          </w:p>
          <w:p w:rsidR="004049C7" w:rsidRPr="006164AC" w:rsidRDefault="004049C7" w:rsidP="00CC0D6E">
            <w:pPr>
              <w:autoSpaceDE w:val="0"/>
              <w:autoSpaceDN w:val="0"/>
              <w:adjustRightInd w:val="0"/>
              <w:rPr>
                <w:rFonts w:ascii="Times New Roman" w:hAnsi="Times New Roman"/>
                <w:sz w:val="20"/>
                <w:szCs w:val="20"/>
              </w:rPr>
            </w:pPr>
          </w:p>
        </w:tc>
        <w:tc>
          <w:tcPr>
            <w:tcW w:w="2442" w:type="pct"/>
            <w:gridSpan w:val="2"/>
          </w:tcPr>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Детская художественная литература в соответствии с возрастом детей </w:t>
            </w:r>
          </w:p>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Наличие художественной литературы </w:t>
            </w:r>
          </w:p>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Иллюстрации по темам образовательной деятельности по ознакомлению с окружающим миром и ознакомлению с художественной литературой </w:t>
            </w:r>
          </w:p>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Материалы о художниках – иллюстраторах </w:t>
            </w:r>
          </w:p>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Портреты  поэтов, писателей (старший возраст) </w:t>
            </w:r>
          </w:p>
          <w:p w:rsidR="004049C7" w:rsidRPr="006164AC" w:rsidRDefault="004049C7" w:rsidP="00CC0D6E">
            <w:pPr>
              <w:numPr>
                <w:ilvl w:val="0"/>
                <w:numId w:val="43"/>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Тематические выставки </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Микро центр</w:t>
            </w:r>
            <w:proofErr w:type="gramEnd"/>
            <w:r w:rsidRPr="006164AC">
              <w:rPr>
                <w:rFonts w:ascii="Times New Roman" w:hAnsi="Times New Roman"/>
                <w:color w:val="000000"/>
                <w:sz w:val="20"/>
                <w:szCs w:val="20"/>
              </w:rPr>
              <w:t xml:space="preserve"> «Театрализованный уголок» </w:t>
            </w:r>
          </w:p>
        </w:tc>
        <w:tc>
          <w:tcPr>
            <w:tcW w:w="1919" w:type="pct"/>
            <w:gridSpan w:val="2"/>
          </w:tcPr>
          <w:p w:rsidR="004049C7" w:rsidRPr="006164AC" w:rsidRDefault="004049C7" w:rsidP="00CC0D6E">
            <w:pPr>
              <w:numPr>
                <w:ilvl w:val="0"/>
                <w:numId w:val="44"/>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Развитие творческих способностей ребенка, стремление проявить себя в играх-драматизациях </w:t>
            </w:r>
          </w:p>
          <w:p w:rsidR="004049C7" w:rsidRPr="006164AC" w:rsidRDefault="004049C7" w:rsidP="00CC0D6E">
            <w:pPr>
              <w:autoSpaceDE w:val="0"/>
              <w:autoSpaceDN w:val="0"/>
              <w:adjustRightInd w:val="0"/>
              <w:rPr>
                <w:rFonts w:ascii="Times New Roman" w:hAnsi="Times New Roman"/>
                <w:sz w:val="20"/>
                <w:szCs w:val="20"/>
              </w:rPr>
            </w:pPr>
          </w:p>
        </w:tc>
        <w:tc>
          <w:tcPr>
            <w:tcW w:w="2442" w:type="pct"/>
            <w:gridSpan w:val="2"/>
          </w:tcPr>
          <w:p w:rsidR="004049C7" w:rsidRPr="006164AC" w:rsidRDefault="004049C7" w:rsidP="00CC0D6E">
            <w:pPr>
              <w:numPr>
                <w:ilvl w:val="0"/>
                <w:numId w:val="44"/>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Ширмы </w:t>
            </w:r>
          </w:p>
          <w:p w:rsidR="004049C7" w:rsidRPr="006164AC" w:rsidRDefault="004049C7" w:rsidP="00CC0D6E">
            <w:pPr>
              <w:numPr>
                <w:ilvl w:val="0"/>
                <w:numId w:val="44"/>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Элементы костюмов </w:t>
            </w:r>
          </w:p>
          <w:p w:rsidR="004049C7" w:rsidRPr="006164AC" w:rsidRDefault="004049C7" w:rsidP="00CC0D6E">
            <w:pPr>
              <w:numPr>
                <w:ilvl w:val="0"/>
                <w:numId w:val="44"/>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Различные виды театров (в соответствии с возрастом) </w:t>
            </w:r>
          </w:p>
          <w:p w:rsidR="004049C7" w:rsidRPr="006164AC" w:rsidRDefault="004049C7" w:rsidP="00CC0D6E">
            <w:pPr>
              <w:numPr>
                <w:ilvl w:val="0"/>
                <w:numId w:val="44"/>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Предметы декорации </w:t>
            </w:r>
          </w:p>
        </w:tc>
      </w:tr>
      <w:tr w:rsidR="004049C7" w:rsidRPr="006164AC" w:rsidTr="00CC0D6E">
        <w:trPr>
          <w:trHeight w:val="138"/>
        </w:trPr>
        <w:tc>
          <w:tcPr>
            <w:tcW w:w="639" w:type="pct"/>
            <w:gridSpan w:val="3"/>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t xml:space="preserve">Микро </w:t>
            </w:r>
            <w:r w:rsidRPr="006164AC">
              <w:rPr>
                <w:rFonts w:ascii="Times New Roman" w:hAnsi="Times New Roman"/>
                <w:color w:val="000000"/>
                <w:sz w:val="20"/>
                <w:szCs w:val="20"/>
              </w:rPr>
              <w:lastRenderedPageBreak/>
              <w:t>центр</w:t>
            </w:r>
            <w:proofErr w:type="gramEnd"/>
            <w:r w:rsidRPr="006164AC">
              <w:rPr>
                <w:rFonts w:ascii="Times New Roman" w:hAnsi="Times New Roman"/>
                <w:color w:val="000000"/>
                <w:sz w:val="20"/>
                <w:szCs w:val="20"/>
              </w:rPr>
              <w:t xml:space="preserve"> «Творческая мастерская» </w:t>
            </w:r>
          </w:p>
        </w:tc>
        <w:tc>
          <w:tcPr>
            <w:tcW w:w="1919" w:type="pct"/>
            <w:gridSpan w:val="2"/>
          </w:tcPr>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lastRenderedPageBreak/>
              <w:t xml:space="preserve">Проживание, преобразование </w:t>
            </w:r>
            <w:r w:rsidRPr="006164AC">
              <w:rPr>
                <w:rFonts w:ascii="Times New Roman" w:hAnsi="Times New Roman"/>
                <w:sz w:val="20"/>
                <w:szCs w:val="20"/>
              </w:rPr>
              <w:lastRenderedPageBreak/>
              <w:t xml:space="preserve">познавательного опыта в продуктивной деятельности. Развитие ручной умелости, творчества. Выработка позиции творца </w:t>
            </w:r>
          </w:p>
          <w:p w:rsidR="004049C7" w:rsidRPr="006164AC" w:rsidRDefault="004049C7" w:rsidP="00CC0D6E">
            <w:pPr>
              <w:autoSpaceDE w:val="0"/>
              <w:autoSpaceDN w:val="0"/>
              <w:adjustRightInd w:val="0"/>
              <w:rPr>
                <w:rFonts w:ascii="Times New Roman" w:hAnsi="Times New Roman"/>
                <w:sz w:val="20"/>
                <w:szCs w:val="20"/>
              </w:rPr>
            </w:pPr>
          </w:p>
        </w:tc>
        <w:tc>
          <w:tcPr>
            <w:tcW w:w="2442" w:type="pct"/>
            <w:gridSpan w:val="2"/>
          </w:tcPr>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lastRenderedPageBreak/>
              <w:t xml:space="preserve">Бумага разного формата, разной формы, </w:t>
            </w:r>
            <w:r w:rsidRPr="006164AC">
              <w:rPr>
                <w:rFonts w:ascii="Times New Roman" w:hAnsi="Times New Roman"/>
                <w:sz w:val="20"/>
                <w:szCs w:val="20"/>
              </w:rPr>
              <w:lastRenderedPageBreak/>
              <w:t xml:space="preserve">разного тона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Достаточное количество цветных карандашей, красок, кистей, тряпочек, пластилина (стеки, доски для лепки)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Наличие цветной бумаги и картона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 Достаточное количество ножниц с закругленными концами, клея, клеенок, тряпочек, салфеток для аппликации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Бросовый материал (фольга, фантики от конфет и др.)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Место для сменных выставок детских работ, совместных работ детей и родителей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Место для сменных выставок произведений изоискусства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Альбомы- раскраски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 xml:space="preserve">Наборы открыток, картинки, книги и альбомы с иллюстрациями, предметные картинки </w:t>
            </w:r>
          </w:p>
          <w:p w:rsidR="004049C7" w:rsidRPr="006164AC" w:rsidRDefault="004049C7" w:rsidP="00CC0D6E">
            <w:pPr>
              <w:numPr>
                <w:ilvl w:val="0"/>
                <w:numId w:val="45"/>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Предметы народно – прикладного искусства</w:t>
            </w:r>
          </w:p>
        </w:tc>
      </w:tr>
      <w:tr w:rsidR="004049C7" w:rsidRPr="006164AC" w:rsidTr="00CC0D6E">
        <w:trPr>
          <w:trHeight w:val="834"/>
        </w:trPr>
        <w:tc>
          <w:tcPr>
            <w:tcW w:w="645" w:type="pct"/>
            <w:gridSpan w:val="4"/>
          </w:tcPr>
          <w:p w:rsidR="004049C7" w:rsidRPr="006164AC" w:rsidRDefault="004049C7" w:rsidP="00CC0D6E">
            <w:pPr>
              <w:autoSpaceDE w:val="0"/>
              <w:autoSpaceDN w:val="0"/>
              <w:adjustRightInd w:val="0"/>
              <w:rPr>
                <w:rFonts w:ascii="Times New Roman" w:hAnsi="Times New Roman"/>
                <w:color w:val="000000"/>
                <w:sz w:val="20"/>
                <w:szCs w:val="20"/>
              </w:rPr>
            </w:pPr>
            <w:proofErr w:type="gramStart"/>
            <w:r w:rsidRPr="006164AC">
              <w:rPr>
                <w:rFonts w:ascii="Times New Roman" w:hAnsi="Times New Roman"/>
                <w:color w:val="000000"/>
                <w:sz w:val="20"/>
                <w:szCs w:val="20"/>
              </w:rPr>
              <w:lastRenderedPageBreak/>
              <w:t>Микро центр</w:t>
            </w:r>
            <w:proofErr w:type="gramEnd"/>
            <w:r w:rsidRPr="006164AC">
              <w:rPr>
                <w:rFonts w:ascii="Times New Roman" w:hAnsi="Times New Roman"/>
                <w:color w:val="000000"/>
                <w:sz w:val="20"/>
                <w:szCs w:val="20"/>
              </w:rPr>
              <w:t xml:space="preserve"> «Музыкальный уголок» </w:t>
            </w:r>
          </w:p>
        </w:tc>
        <w:tc>
          <w:tcPr>
            <w:tcW w:w="1913" w:type="pct"/>
          </w:tcPr>
          <w:p w:rsidR="004049C7" w:rsidRPr="006164AC" w:rsidRDefault="004049C7" w:rsidP="00CC0D6E">
            <w:pPr>
              <w:numPr>
                <w:ilvl w:val="0"/>
                <w:numId w:val="46"/>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Развитие творческих способностей в самостоятельно-ритмической деятельности </w:t>
            </w:r>
          </w:p>
          <w:p w:rsidR="004049C7" w:rsidRPr="006164AC" w:rsidRDefault="004049C7" w:rsidP="00CC0D6E">
            <w:pPr>
              <w:autoSpaceDE w:val="0"/>
              <w:autoSpaceDN w:val="0"/>
              <w:adjustRightInd w:val="0"/>
              <w:rPr>
                <w:rFonts w:ascii="Times New Roman" w:hAnsi="Times New Roman"/>
                <w:color w:val="000000"/>
                <w:sz w:val="20"/>
                <w:szCs w:val="20"/>
              </w:rPr>
            </w:pPr>
          </w:p>
        </w:tc>
        <w:tc>
          <w:tcPr>
            <w:tcW w:w="2442" w:type="pct"/>
            <w:gridSpan w:val="2"/>
          </w:tcPr>
          <w:p w:rsidR="004049C7" w:rsidRPr="006164AC" w:rsidRDefault="004049C7" w:rsidP="00CC0D6E">
            <w:pPr>
              <w:numPr>
                <w:ilvl w:val="0"/>
                <w:numId w:val="46"/>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Детские музыкальные инструменты</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Портреты  композиторов (старший возраст)</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Магнитофон</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sz w:val="20"/>
                <w:szCs w:val="20"/>
              </w:rPr>
            </w:pPr>
            <w:r w:rsidRPr="006164AC">
              <w:rPr>
                <w:rFonts w:ascii="Times New Roman" w:hAnsi="Times New Roman"/>
                <w:sz w:val="20"/>
                <w:szCs w:val="20"/>
              </w:rPr>
              <w:t>Набор аудиозаписей</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Музыкальные игрушки (озвученные, не озвученные) </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Игрушки - самоделки </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Музыкально - дидактические игры </w:t>
            </w:r>
          </w:p>
          <w:p w:rsidR="004049C7" w:rsidRPr="006164AC" w:rsidRDefault="004049C7" w:rsidP="00CC0D6E">
            <w:pPr>
              <w:numPr>
                <w:ilvl w:val="0"/>
                <w:numId w:val="46"/>
              </w:numPr>
              <w:autoSpaceDE w:val="0"/>
              <w:autoSpaceDN w:val="0"/>
              <w:adjustRightInd w:val="0"/>
              <w:spacing w:after="0" w:line="240" w:lineRule="auto"/>
              <w:rPr>
                <w:rFonts w:ascii="Times New Roman" w:hAnsi="Times New Roman"/>
                <w:color w:val="000000"/>
                <w:sz w:val="20"/>
                <w:szCs w:val="20"/>
              </w:rPr>
            </w:pPr>
            <w:r w:rsidRPr="006164AC">
              <w:rPr>
                <w:rFonts w:ascii="Times New Roman" w:hAnsi="Times New Roman"/>
                <w:color w:val="000000"/>
                <w:sz w:val="20"/>
                <w:szCs w:val="20"/>
              </w:rPr>
              <w:t xml:space="preserve">Музыкально - дидактические пособия </w:t>
            </w:r>
          </w:p>
        </w:tc>
      </w:tr>
    </w:tbl>
    <w:p w:rsidR="004049C7" w:rsidRDefault="004049C7" w:rsidP="004049C7">
      <w:pPr>
        <w:jc w:val="center"/>
        <w:rPr>
          <w:b/>
          <w:u w:val="single"/>
        </w:rPr>
      </w:pPr>
    </w:p>
    <w:p w:rsidR="004049C7" w:rsidRPr="009355CD" w:rsidRDefault="004049C7" w:rsidP="004049C7">
      <w:pPr>
        <w:pStyle w:val="a3"/>
        <w:spacing w:before="0" w:beforeAutospacing="0" w:after="0" w:afterAutospacing="0"/>
        <w:ind w:firstLine="567"/>
        <w:jc w:val="both"/>
      </w:pPr>
      <w:r w:rsidRPr="009355CD">
        <w:t>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049C7" w:rsidRPr="009355CD" w:rsidRDefault="004049C7" w:rsidP="004049C7">
      <w:pPr>
        <w:pStyle w:val="a3"/>
        <w:spacing w:before="0" w:beforeAutospacing="0" w:after="0" w:afterAutospacing="0"/>
        <w:ind w:firstLine="567"/>
        <w:jc w:val="both"/>
      </w:pPr>
      <w:r w:rsidRPr="009355CD">
        <w:t xml:space="preserve">Ежедневный утренний </w:t>
      </w:r>
      <w:r>
        <w:t>прием детей проводят воспитатель</w:t>
      </w:r>
      <w:r w:rsidRPr="009355CD">
        <w:t>, которые опрашивают родителей о состоянии здоровья детей.</w:t>
      </w:r>
    </w:p>
    <w:p w:rsidR="004049C7" w:rsidRPr="009355CD" w:rsidRDefault="004049C7" w:rsidP="004049C7">
      <w:pPr>
        <w:pStyle w:val="a3"/>
        <w:spacing w:before="0" w:beforeAutospacing="0" w:after="0" w:afterAutospacing="0"/>
        <w:ind w:firstLine="567"/>
        <w:jc w:val="both"/>
      </w:pPr>
      <w:r w:rsidRPr="009355CD">
        <w:rPr>
          <w:b/>
        </w:rPr>
        <w:t>Распорядок дня</w:t>
      </w:r>
      <w:r w:rsidRPr="009355CD">
        <w:t xml:space="preserve"> включает: </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Прием пищи</w:t>
      </w:r>
      <w:r w:rsidRPr="009355CD">
        <w:t xml:space="preserve">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Ежедневная прогулка детей</w:t>
      </w:r>
      <w:r w:rsidRPr="009355CD">
        <w:t xml:space="preserve">, её продолжительность составляет не менее 3-4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C"/>
        </w:smartTagPr>
        <w:r w:rsidRPr="009355CD">
          <w:t>15 °C</w:t>
        </w:r>
      </w:smartTag>
      <w:r w:rsidRPr="009355CD">
        <w:t xml:space="preserve"> и скорости ветра более 7 м/с продолжительность прогулки сокращается. </w:t>
      </w:r>
      <w:proofErr w:type="gramStart"/>
      <w:r w:rsidRPr="009355CD">
        <w:t xml:space="preserve">Прогулка не проводится при температуре воздуха ниже минус </w:t>
      </w:r>
      <w:smartTag w:uri="urn:schemas-microsoft-com:office:smarttags" w:element="metricconverter">
        <w:smartTagPr>
          <w:attr w:name="ProductID" w:val="15 °C"/>
        </w:smartTagPr>
        <w:r w:rsidRPr="009355CD">
          <w:t>15 °C</w:t>
        </w:r>
      </w:smartTag>
      <w:r w:rsidRPr="009355CD">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C"/>
        </w:smartTagPr>
        <w:r w:rsidRPr="009355CD">
          <w:t>20 °C</w:t>
        </w:r>
      </w:smartTag>
      <w:r w:rsidRPr="009355CD">
        <w:t xml:space="preserve"> и скорости ветра более 15 м/с. Во время прогулки с детьми необходимо проводить игры и физические упражнения.</w:t>
      </w:r>
      <w:proofErr w:type="gramEnd"/>
      <w:r w:rsidRPr="009355CD">
        <w:t xml:space="preserve"> Подвижные игры проводят в конце прогулки перед возвращением детей в помещения ДОУ.</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Дневной сон.</w:t>
      </w:r>
      <w:r w:rsidRPr="009355CD">
        <w:t xml:space="preserve"> 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Само</w:t>
      </w:r>
      <w:r>
        <w:rPr>
          <w:b/>
        </w:rPr>
        <w:t>стоятельная деятельность детей 2</w:t>
      </w:r>
      <w:r w:rsidRPr="009355CD">
        <w:rPr>
          <w:b/>
        </w:rPr>
        <w:t xml:space="preserve"> - 7 лет</w:t>
      </w:r>
      <w:r w:rsidRPr="009355CD">
        <w:t xml:space="preserve"> (игры, подготовка к образовательной деятельности, личная гигиена) занимает в режиме дня не менее 3 - 4 часов.</w:t>
      </w:r>
    </w:p>
    <w:p w:rsidR="004049C7" w:rsidRPr="009355CD" w:rsidRDefault="004049C7" w:rsidP="004049C7">
      <w:pPr>
        <w:pStyle w:val="a3"/>
        <w:spacing w:before="0" w:beforeAutospacing="0" w:after="0" w:afterAutospacing="0"/>
        <w:ind w:firstLine="567"/>
        <w:jc w:val="both"/>
        <w:rPr>
          <w:i/>
        </w:rPr>
      </w:pPr>
      <w:r w:rsidRPr="009355CD">
        <w:t>- О</w:t>
      </w:r>
      <w:r w:rsidRPr="009355CD">
        <w:rPr>
          <w:b/>
        </w:rPr>
        <w:t>бразовательная деятельность</w:t>
      </w:r>
      <w:r w:rsidRPr="009355CD">
        <w:rPr>
          <w:i/>
        </w:rPr>
        <w:t xml:space="preserve">. </w:t>
      </w:r>
    </w:p>
    <w:p w:rsidR="004049C7" w:rsidRPr="009355CD" w:rsidRDefault="004049C7" w:rsidP="004049C7">
      <w:pPr>
        <w:pStyle w:val="a3"/>
        <w:spacing w:before="0" w:beforeAutospacing="0" w:after="0" w:afterAutospacing="0"/>
        <w:ind w:firstLine="567"/>
        <w:jc w:val="both"/>
      </w:pPr>
      <w:r w:rsidRPr="009355CD">
        <w:rPr>
          <w:b/>
          <w:i/>
        </w:rPr>
        <w:lastRenderedPageBreak/>
        <w:t>Максимально допустимый объем недельной образовательной нагрузки,</w:t>
      </w:r>
      <w:r w:rsidRPr="009355CD">
        <w:t xml:space="preserve"> включая реализацию дополнительных образовательных программ, для детей дошкольного возраста составляет: </w:t>
      </w:r>
    </w:p>
    <w:p w:rsidR="004049C7" w:rsidRDefault="004049C7" w:rsidP="004049C7">
      <w:pPr>
        <w:pStyle w:val="a3"/>
        <w:numPr>
          <w:ilvl w:val="0"/>
          <w:numId w:val="18"/>
        </w:numPr>
        <w:spacing w:before="0" w:beforeAutospacing="0" w:after="0" w:afterAutospacing="0"/>
        <w:jc w:val="both"/>
      </w:pPr>
      <w:r>
        <w:t>вторая группа раннего возраста (2-3 года)1,5 часа</w:t>
      </w:r>
    </w:p>
    <w:p w:rsidR="004049C7" w:rsidRPr="009355CD" w:rsidRDefault="004049C7" w:rsidP="004049C7">
      <w:pPr>
        <w:pStyle w:val="a3"/>
        <w:numPr>
          <w:ilvl w:val="0"/>
          <w:numId w:val="18"/>
        </w:numPr>
        <w:spacing w:before="0" w:beforeAutospacing="0" w:after="0" w:afterAutospacing="0"/>
        <w:jc w:val="both"/>
      </w:pPr>
      <w:r w:rsidRPr="009355CD">
        <w:t xml:space="preserve">в младшей группе (дети четвертого года жизни) - 2 часа 45 мин., </w:t>
      </w:r>
    </w:p>
    <w:p w:rsidR="004049C7" w:rsidRPr="009355CD" w:rsidRDefault="004049C7" w:rsidP="004049C7">
      <w:pPr>
        <w:pStyle w:val="a3"/>
        <w:numPr>
          <w:ilvl w:val="0"/>
          <w:numId w:val="18"/>
        </w:numPr>
        <w:spacing w:before="0" w:beforeAutospacing="0" w:after="0" w:afterAutospacing="0"/>
        <w:jc w:val="both"/>
      </w:pPr>
      <w:r w:rsidRPr="009355CD">
        <w:t xml:space="preserve">в средней группе (дети пятого года жизни) - 4 часа, </w:t>
      </w:r>
    </w:p>
    <w:p w:rsidR="004049C7" w:rsidRPr="009355CD" w:rsidRDefault="004049C7" w:rsidP="004049C7">
      <w:pPr>
        <w:pStyle w:val="a3"/>
        <w:numPr>
          <w:ilvl w:val="0"/>
          <w:numId w:val="18"/>
        </w:numPr>
        <w:spacing w:before="0" w:beforeAutospacing="0" w:after="0" w:afterAutospacing="0"/>
        <w:jc w:val="both"/>
      </w:pPr>
      <w:r w:rsidRPr="009355CD">
        <w:t xml:space="preserve">в старшей группе (дети шестого года жизни) - 6 часов 15 минут, </w:t>
      </w:r>
    </w:p>
    <w:p w:rsidR="004049C7" w:rsidRPr="009355CD" w:rsidRDefault="004049C7" w:rsidP="004049C7">
      <w:pPr>
        <w:pStyle w:val="a3"/>
        <w:numPr>
          <w:ilvl w:val="0"/>
          <w:numId w:val="18"/>
        </w:numPr>
        <w:spacing w:before="0" w:beforeAutospacing="0" w:after="0" w:afterAutospacing="0"/>
        <w:jc w:val="both"/>
      </w:pPr>
      <w:r w:rsidRPr="009355CD">
        <w:t>в подготовительной (дети седьмого года жизни) - 8 часов 30 минут.</w:t>
      </w:r>
    </w:p>
    <w:p w:rsidR="004049C7" w:rsidRPr="009355CD" w:rsidRDefault="004049C7" w:rsidP="004049C7">
      <w:pPr>
        <w:pStyle w:val="a3"/>
        <w:spacing w:before="0" w:beforeAutospacing="0" w:after="0" w:afterAutospacing="0"/>
        <w:ind w:firstLine="567"/>
        <w:jc w:val="both"/>
        <w:rPr>
          <w:b/>
          <w:i/>
        </w:rPr>
      </w:pPr>
      <w:r w:rsidRPr="009355CD">
        <w:rPr>
          <w:b/>
          <w:i/>
        </w:rPr>
        <w:t>Продолжительность непрерывной непосредственно образовательной деятельности:</w:t>
      </w:r>
    </w:p>
    <w:p w:rsidR="004049C7" w:rsidRDefault="004049C7" w:rsidP="004049C7">
      <w:pPr>
        <w:pStyle w:val="a3"/>
        <w:numPr>
          <w:ilvl w:val="0"/>
          <w:numId w:val="19"/>
        </w:numPr>
        <w:spacing w:before="0" w:beforeAutospacing="0" w:after="0" w:afterAutospacing="0"/>
        <w:jc w:val="both"/>
      </w:pPr>
      <w:r>
        <w:t>Вторая группа раннего возраста (2-3 года) не более 10-12 мин</w:t>
      </w:r>
    </w:p>
    <w:p w:rsidR="004049C7" w:rsidRPr="009355CD" w:rsidRDefault="004049C7" w:rsidP="004049C7">
      <w:pPr>
        <w:pStyle w:val="a3"/>
        <w:numPr>
          <w:ilvl w:val="0"/>
          <w:numId w:val="19"/>
        </w:numPr>
        <w:spacing w:before="0" w:beforeAutospacing="0" w:after="0" w:afterAutospacing="0"/>
        <w:jc w:val="both"/>
      </w:pPr>
      <w:r w:rsidRPr="009355CD">
        <w:rPr>
          <w:i/>
        </w:rPr>
        <w:t>для детей 4-го года</w:t>
      </w:r>
      <w:r w:rsidRPr="009355CD">
        <w:t xml:space="preserve"> жизни - не более 15 минут,</w:t>
      </w:r>
    </w:p>
    <w:p w:rsidR="004049C7" w:rsidRPr="009355CD" w:rsidRDefault="004049C7" w:rsidP="004049C7">
      <w:pPr>
        <w:pStyle w:val="a3"/>
        <w:numPr>
          <w:ilvl w:val="0"/>
          <w:numId w:val="19"/>
        </w:numPr>
        <w:spacing w:before="0" w:beforeAutospacing="0" w:after="0" w:afterAutospacing="0"/>
        <w:jc w:val="both"/>
      </w:pPr>
      <w:r w:rsidRPr="009355CD">
        <w:rPr>
          <w:i/>
        </w:rPr>
        <w:t>для детей 5-го года жизни</w:t>
      </w:r>
      <w:r w:rsidRPr="009355CD">
        <w:t xml:space="preserve"> - не более 20 минут, </w:t>
      </w:r>
    </w:p>
    <w:p w:rsidR="004049C7" w:rsidRPr="009355CD" w:rsidRDefault="004049C7" w:rsidP="004049C7">
      <w:pPr>
        <w:pStyle w:val="a3"/>
        <w:numPr>
          <w:ilvl w:val="0"/>
          <w:numId w:val="19"/>
        </w:numPr>
        <w:spacing w:before="0" w:beforeAutospacing="0" w:after="0" w:afterAutospacing="0"/>
        <w:jc w:val="both"/>
      </w:pPr>
      <w:r w:rsidRPr="009355CD">
        <w:rPr>
          <w:i/>
        </w:rPr>
        <w:t>для детей 6-го года жизни</w:t>
      </w:r>
      <w:r w:rsidRPr="009355CD">
        <w:t xml:space="preserve"> - не более 25 минут, </w:t>
      </w:r>
    </w:p>
    <w:p w:rsidR="004049C7" w:rsidRPr="009355CD" w:rsidRDefault="004049C7" w:rsidP="004049C7">
      <w:pPr>
        <w:pStyle w:val="a3"/>
        <w:numPr>
          <w:ilvl w:val="0"/>
          <w:numId w:val="19"/>
        </w:numPr>
        <w:spacing w:before="0" w:beforeAutospacing="0" w:after="0" w:afterAutospacing="0"/>
        <w:jc w:val="both"/>
      </w:pPr>
      <w:r w:rsidRPr="009355CD">
        <w:rPr>
          <w:i/>
        </w:rPr>
        <w:t>для детей 7-го года жизни</w:t>
      </w:r>
      <w:r w:rsidRPr="009355CD">
        <w:t xml:space="preserve"> - не более 30 минут. </w:t>
      </w:r>
    </w:p>
    <w:p w:rsidR="004049C7" w:rsidRPr="009355CD" w:rsidRDefault="004049C7" w:rsidP="004049C7">
      <w:pPr>
        <w:pStyle w:val="a3"/>
        <w:spacing w:before="0" w:beforeAutospacing="0" w:after="0" w:afterAutospacing="0"/>
        <w:ind w:firstLine="567"/>
        <w:jc w:val="both"/>
      </w:pPr>
      <w:r w:rsidRPr="009355CD">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4049C7" w:rsidRPr="009355CD" w:rsidRDefault="00D5109C" w:rsidP="004049C7">
      <w:pPr>
        <w:pStyle w:val="a3"/>
        <w:spacing w:before="0" w:beforeAutospacing="0" w:after="0" w:afterAutospacing="0"/>
        <w:ind w:firstLine="567"/>
        <w:jc w:val="both"/>
      </w:pPr>
      <w:r>
        <w:t>Организационно</w:t>
      </w:r>
      <w:r w:rsidR="004049C7" w:rsidRPr="009355CD">
        <w:t xml:space="preserve">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w:t>
      </w:r>
      <w:r>
        <w:t>организационно</w:t>
      </w:r>
      <w:r w:rsidR="004049C7" w:rsidRPr="009355CD">
        <w:t xml:space="preserve"> образовательной деятельности статического характера проводят физкультминутку. </w:t>
      </w:r>
    </w:p>
    <w:p w:rsidR="004049C7" w:rsidRPr="009355CD" w:rsidRDefault="00D5109C" w:rsidP="004049C7">
      <w:pPr>
        <w:pStyle w:val="a3"/>
        <w:spacing w:before="0" w:beforeAutospacing="0" w:after="0" w:afterAutospacing="0"/>
        <w:ind w:firstLine="567"/>
        <w:jc w:val="both"/>
      </w:pPr>
      <w:r>
        <w:t>Организационно</w:t>
      </w:r>
      <w:r w:rsidR="004049C7" w:rsidRPr="009355CD">
        <w:t xml:space="preserve">о образовательную деятельность по </w:t>
      </w:r>
      <w:r w:rsidR="004049C7" w:rsidRPr="009355CD">
        <w:rPr>
          <w:b/>
          <w:i/>
        </w:rPr>
        <w:t>физическом</w:t>
      </w:r>
      <w:r w:rsidR="004049C7">
        <w:rPr>
          <w:b/>
          <w:i/>
        </w:rPr>
        <w:t>у развитию детей в возрасте от 2</w:t>
      </w:r>
      <w:r w:rsidR="004049C7" w:rsidRPr="009355CD">
        <w:rPr>
          <w:b/>
          <w:i/>
        </w:rPr>
        <w:t xml:space="preserve"> до 7 лет </w:t>
      </w:r>
      <w:r w:rsidR="004049C7" w:rsidRPr="009355CD">
        <w:t>организуют не менее 3 раз в неделю. Ее длительность зависит от возраста детей и составляет:</w:t>
      </w:r>
    </w:p>
    <w:p w:rsidR="004049C7" w:rsidRPr="00D22BCE" w:rsidRDefault="004049C7" w:rsidP="004049C7">
      <w:pPr>
        <w:pStyle w:val="a3"/>
        <w:numPr>
          <w:ilvl w:val="0"/>
          <w:numId w:val="20"/>
        </w:numPr>
        <w:spacing w:before="0" w:beforeAutospacing="0" w:after="0" w:afterAutospacing="0"/>
        <w:jc w:val="both"/>
        <w:rPr>
          <w:i/>
        </w:rPr>
      </w:pPr>
      <w:r w:rsidRPr="00D22BCE">
        <w:rPr>
          <w:i/>
        </w:rPr>
        <w:t>Вторая группа раннего возраста (2-3 года) -10 мин</w:t>
      </w:r>
    </w:p>
    <w:p w:rsidR="004049C7" w:rsidRPr="009355CD" w:rsidRDefault="004049C7" w:rsidP="004049C7">
      <w:pPr>
        <w:pStyle w:val="a3"/>
        <w:numPr>
          <w:ilvl w:val="0"/>
          <w:numId w:val="20"/>
        </w:numPr>
        <w:spacing w:before="0" w:beforeAutospacing="0" w:after="0" w:afterAutospacing="0"/>
        <w:jc w:val="both"/>
        <w:rPr>
          <w:i/>
        </w:rPr>
      </w:pPr>
      <w:r w:rsidRPr="009355CD">
        <w:rPr>
          <w:i/>
        </w:rPr>
        <w:t>в младшей группе - 15 мин.,</w:t>
      </w:r>
    </w:p>
    <w:p w:rsidR="004049C7" w:rsidRPr="009355CD" w:rsidRDefault="004049C7" w:rsidP="004049C7">
      <w:pPr>
        <w:pStyle w:val="a3"/>
        <w:numPr>
          <w:ilvl w:val="0"/>
          <w:numId w:val="20"/>
        </w:numPr>
        <w:spacing w:before="0" w:beforeAutospacing="0" w:after="0" w:afterAutospacing="0"/>
        <w:jc w:val="both"/>
        <w:rPr>
          <w:i/>
        </w:rPr>
      </w:pPr>
      <w:r w:rsidRPr="009355CD">
        <w:rPr>
          <w:i/>
        </w:rPr>
        <w:t>в средней группе - 20 мин.,</w:t>
      </w:r>
    </w:p>
    <w:p w:rsidR="004049C7" w:rsidRPr="009355CD" w:rsidRDefault="004049C7" w:rsidP="004049C7">
      <w:pPr>
        <w:pStyle w:val="a3"/>
        <w:numPr>
          <w:ilvl w:val="0"/>
          <w:numId w:val="20"/>
        </w:numPr>
        <w:spacing w:before="0" w:beforeAutospacing="0" w:after="0" w:afterAutospacing="0"/>
        <w:jc w:val="both"/>
        <w:rPr>
          <w:i/>
        </w:rPr>
      </w:pPr>
      <w:r w:rsidRPr="009355CD">
        <w:rPr>
          <w:i/>
        </w:rPr>
        <w:t>в старшей группе - 25 мин.,</w:t>
      </w:r>
    </w:p>
    <w:p w:rsidR="004049C7" w:rsidRPr="009355CD" w:rsidRDefault="004049C7" w:rsidP="004049C7">
      <w:pPr>
        <w:pStyle w:val="a3"/>
        <w:numPr>
          <w:ilvl w:val="0"/>
          <w:numId w:val="20"/>
        </w:numPr>
        <w:spacing w:before="0" w:beforeAutospacing="0" w:after="0" w:afterAutospacing="0"/>
        <w:jc w:val="both"/>
        <w:rPr>
          <w:i/>
        </w:rPr>
      </w:pPr>
      <w:r w:rsidRPr="009355CD">
        <w:rPr>
          <w:i/>
        </w:rPr>
        <w:t>в подготовительной группе - 30 мин.</w:t>
      </w:r>
    </w:p>
    <w:p w:rsidR="004049C7" w:rsidRPr="009355CD" w:rsidRDefault="004049C7" w:rsidP="004049C7">
      <w:pPr>
        <w:pStyle w:val="a3"/>
        <w:spacing w:before="0" w:beforeAutospacing="0" w:after="0" w:afterAutospacing="0"/>
        <w:ind w:firstLine="567"/>
        <w:jc w:val="both"/>
      </w:pPr>
      <w:r w:rsidRPr="009355CD">
        <w:t xml:space="preserve">Один раз в неделю для детей 5 - 7 лет круглогодично организовывается </w:t>
      </w:r>
      <w:r w:rsidR="00D5109C">
        <w:t>организационно</w:t>
      </w:r>
      <w:r w:rsidRPr="009355CD">
        <w:t>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049C7" w:rsidRPr="009355CD" w:rsidRDefault="004049C7" w:rsidP="004049C7">
      <w:pPr>
        <w:pStyle w:val="a3"/>
        <w:spacing w:before="0" w:beforeAutospacing="0" w:after="0" w:afterAutospacing="0"/>
        <w:ind w:firstLine="567"/>
        <w:jc w:val="both"/>
      </w:pPr>
      <w:r w:rsidRPr="009355CD">
        <w:t xml:space="preserve">В теплое время года при благоприятных метеорологических условиях </w:t>
      </w:r>
      <w:r w:rsidR="00D5109C">
        <w:t>организационно</w:t>
      </w:r>
      <w:r w:rsidRPr="009355CD">
        <w:t xml:space="preserve"> образовательную деятельность по физическому развитию максимально организуют на открытом воздухе.</w:t>
      </w:r>
    </w:p>
    <w:p w:rsidR="004049C7" w:rsidRPr="009355CD" w:rsidRDefault="00D5109C" w:rsidP="004049C7">
      <w:pPr>
        <w:pStyle w:val="a3"/>
        <w:spacing w:before="0" w:beforeAutospacing="0" w:after="0" w:afterAutospacing="0"/>
        <w:ind w:firstLine="567"/>
        <w:jc w:val="both"/>
      </w:pPr>
      <w:r>
        <w:t>организационно</w:t>
      </w:r>
      <w:r w:rsidR="004049C7" w:rsidRPr="009355CD">
        <w:t>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4049C7" w:rsidRPr="009355CD" w:rsidRDefault="004049C7" w:rsidP="004049C7">
      <w:pPr>
        <w:pStyle w:val="a3"/>
        <w:spacing w:before="0" w:beforeAutospacing="0" w:after="0" w:afterAutospacing="0"/>
        <w:ind w:firstLine="567"/>
        <w:jc w:val="both"/>
      </w:pPr>
      <w:r w:rsidRPr="009355CD">
        <w:t>Домашние задания воспитанникам дошкольных образовательных организаций не задают.</w:t>
      </w:r>
    </w:p>
    <w:p w:rsidR="004049C7" w:rsidRPr="009355CD" w:rsidRDefault="004049C7" w:rsidP="004049C7">
      <w:pPr>
        <w:pStyle w:val="a3"/>
        <w:spacing w:before="0" w:beforeAutospacing="0" w:after="0" w:afterAutospacing="0"/>
        <w:ind w:firstLine="567"/>
        <w:jc w:val="both"/>
      </w:pPr>
      <w:r w:rsidRPr="009355CD">
        <w:t xml:space="preserve">В разновозрастных группах продолжительность </w:t>
      </w:r>
      <w:r w:rsidR="00D5109C">
        <w:t>организационно</w:t>
      </w:r>
      <w:r w:rsidRPr="009355CD">
        <w:t xml:space="preserve">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Каникулы</w:t>
      </w:r>
      <w:r w:rsidRPr="009355CD">
        <w:t xml:space="preserve">. В середине года (январь) для воспитанников дошкольных групп рекомендуется организовывать недельные каникулы, во время которых проводят </w:t>
      </w:r>
      <w:r w:rsidR="00D5109C">
        <w:lastRenderedPageBreak/>
        <w:t>организационно</w:t>
      </w:r>
      <w:r w:rsidRPr="009355CD">
        <w:t xml:space="preserve"> образовательную деятельность только эстетически-оздоровительного цикла (музыкальные, спортивные, изобразительного искусства).</w:t>
      </w:r>
    </w:p>
    <w:p w:rsidR="004049C7" w:rsidRPr="009355CD" w:rsidRDefault="004049C7" w:rsidP="004049C7">
      <w:pPr>
        <w:pStyle w:val="a3"/>
        <w:spacing w:before="0" w:beforeAutospacing="0" w:after="0" w:afterAutospacing="0"/>
        <w:ind w:firstLine="567"/>
        <w:jc w:val="both"/>
      </w:pPr>
      <w:r w:rsidRPr="009355CD">
        <w:t xml:space="preserve">В дни каникул и в летний период учебные </w:t>
      </w:r>
      <w:r w:rsidR="00D5109C">
        <w:t>организационно</w:t>
      </w:r>
      <w:r w:rsidRPr="009355CD">
        <w:t xml:space="preserve">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Общественно полезный труд</w:t>
      </w:r>
      <w:r w:rsidRPr="009355CD">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Разные формы двигательной активности</w:t>
      </w:r>
      <w:r w:rsidRPr="009355CD">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 </w:t>
      </w:r>
    </w:p>
    <w:p w:rsidR="004049C7" w:rsidRPr="009355CD" w:rsidRDefault="004049C7" w:rsidP="004049C7">
      <w:pPr>
        <w:pStyle w:val="a3"/>
        <w:spacing w:before="0" w:beforeAutospacing="0" w:after="0" w:afterAutospacing="0"/>
        <w:ind w:firstLine="567"/>
        <w:jc w:val="both"/>
      </w:pPr>
      <w:r w:rsidRPr="009355CD">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4049C7" w:rsidRPr="009355CD" w:rsidRDefault="004049C7" w:rsidP="004049C7">
      <w:pPr>
        <w:pStyle w:val="a3"/>
        <w:spacing w:before="0" w:beforeAutospacing="0" w:after="0" w:afterAutospacing="0"/>
        <w:ind w:firstLine="567"/>
        <w:jc w:val="both"/>
      </w:pPr>
      <w:r w:rsidRPr="009355CD">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4049C7" w:rsidRPr="009355CD" w:rsidRDefault="004049C7" w:rsidP="004049C7">
      <w:pPr>
        <w:pStyle w:val="a3"/>
        <w:spacing w:before="0" w:beforeAutospacing="0" w:after="0" w:afterAutospacing="0"/>
        <w:ind w:firstLine="567"/>
        <w:jc w:val="both"/>
      </w:pPr>
      <w:r w:rsidRPr="009355CD">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4049C7" w:rsidRPr="009355CD" w:rsidRDefault="004049C7" w:rsidP="004049C7">
      <w:pPr>
        <w:pStyle w:val="a3"/>
        <w:spacing w:before="0" w:beforeAutospacing="0" w:after="0" w:afterAutospacing="0"/>
        <w:ind w:firstLine="567"/>
        <w:jc w:val="both"/>
      </w:pPr>
      <w:r w:rsidRPr="009355CD">
        <w:t xml:space="preserve">- </w:t>
      </w:r>
      <w:r w:rsidRPr="009355CD">
        <w:rPr>
          <w:b/>
        </w:rPr>
        <w:t>Закаливание детей</w:t>
      </w:r>
      <w:r w:rsidRPr="009355CD">
        <w:t>, оно включает систему мероприятий:</w:t>
      </w:r>
    </w:p>
    <w:p w:rsidR="004049C7" w:rsidRPr="009355CD" w:rsidRDefault="004049C7" w:rsidP="004049C7">
      <w:pPr>
        <w:pStyle w:val="a3"/>
        <w:spacing w:before="0" w:beforeAutospacing="0" w:after="0" w:afterAutospacing="0"/>
        <w:ind w:firstLine="567"/>
        <w:jc w:val="both"/>
      </w:pPr>
      <w:r w:rsidRPr="009355CD">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4049C7" w:rsidRPr="009355CD" w:rsidRDefault="004049C7" w:rsidP="004049C7">
      <w:pPr>
        <w:pStyle w:val="a3"/>
        <w:spacing w:before="0" w:beforeAutospacing="0" w:after="0" w:afterAutospacing="0"/>
        <w:ind w:firstLine="567"/>
        <w:jc w:val="both"/>
      </w:pPr>
      <w:r w:rsidRPr="009355CD">
        <w:t>- специальные мероприятия: водные, воздушные и солнечные.</w:t>
      </w:r>
    </w:p>
    <w:p w:rsidR="004049C7" w:rsidRPr="009355CD" w:rsidRDefault="004049C7" w:rsidP="004049C7">
      <w:pPr>
        <w:pStyle w:val="a3"/>
        <w:spacing w:before="0" w:beforeAutospacing="0" w:after="0" w:afterAutospacing="0"/>
        <w:ind w:firstLine="567"/>
        <w:jc w:val="both"/>
      </w:pPr>
      <w:r w:rsidRPr="009355CD">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4049C7" w:rsidRPr="009355CD" w:rsidRDefault="004049C7" w:rsidP="004049C7">
      <w:pPr>
        <w:pStyle w:val="a3"/>
        <w:spacing w:before="0" w:beforeAutospacing="0" w:after="0" w:afterAutospacing="0"/>
        <w:ind w:firstLine="567"/>
        <w:jc w:val="both"/>
      </w:pPr>
      <w:r w:rsidRPr="009355CD">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4049C7" w:rsidRPr="009355CD" w:rsidRDefault="004049C7" w:rsidP="004049C7">
      <w:pPr>
        <w:pStyle w:val="a3"/>
        <w:spacing w:before="0" w:beforeAutospacing="0" w:after="0" w:afterAutospacing="0"/>
        <w:ind w:firstLine="567"/>
        <w:jc w:val="both"/>
      </w:pPr>
      <w:r w:rsidRPr="009355CD">
        <w:t>Оздоровительная работа с детьми в летний период является составной частью системы профилактических мероприятий.</w:t>
      </w:r>
    </w:p>
    <w:p w:rsidR="004049C7" w:rsidRPr="009355CD" w:rsidRDefault="004049C7" w:rsidP="004049C7">
      <w:pPr>
        <w:pStyle w:val="a3"/>
        <w:spacing w:before="0" w:beforeAutospacing="0" w:after="0" w:afterAutospacing="0"/>
        <w:ind w:firstLine="567"/>
        <w:jc w:val="both"/>
      </w:pPr>
      <w:r w:rsidRPr="009355CD">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4049C7" w:rsidRPr="009355CD" w:rsidRDefault="004049C7" w:rsidP="004049C7">
      <w:pPr>
        <w:pStyle w:val="a3"/>
        <w:spacing w:before="0" w:beforeAutospacing="0" w:after="0" w:afterAutospacing="0"/>
        <w:ind w:firstLine="567"/>
        <w:jc w:val="both"/>
      </w:pPr>
      <w:r w:rsidRPr="009355CD">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4049C7" w:rsidRPr="009355CD" w:rsidRDefault="004049C7" w:rsidP="004049C7">
      <w:pPr>
        <w:pStyle w:val="a3"/>
        <w:spacing w:before="0" w:beforeAutospacing="0" w:after="0" w:afterAutospacing="0"/>
        <w:ind w:firstLine="567"/>
        <w:jc w:val="both"/>
      </w:pPr>
      <w:r w:rsidRPr="009355CD">
        <w:t>Работа по физическому развитию проводится с учетом состояния здоровья детей при регулярном контроле со стороны медицинских работников.</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4049C7" w:rsidRPr="009355CD" w:rsidRDefault="004049C7" w:rsidP="004049C7">
      <w:pPr>
        <w:pStyle w:val="a3"/>
        <w:numPr>
          <w:ilvl w:val="0"/>
          <w:numId w:val="21"/>
        </w:numPr>
        <w:spacing w:before="0" w:beforeAutospacing="0" w:after="0" w:afterAutospacing="0"/>
        <w:jc w:val="both"/>
        <w:rPr>
          <w:b/>
          <w:i/>
        </w:rPr>
      </w:pPr>
      <w:r w:rsidRPr="009355CD">
        <w:rPr>
          <w:b/>
          <w:i/>
        </w:rPr>
        <w:t>прием пищи (в соответствие с длительностью пребывания ребенка);</w:t>
      </w:r>
    </w:p>
    <w:p w:rsidR="004049C7" w:rsidRPr="009355CD" w:rsidRDefault="004049C7" w:rsidP="004049C7">
      <w:pPr>
        <w:pStyle w:val="a3"/>
        <w:numPr>
          <w:ilvl w:val="0"/>
          <w:numId w:val="21"/>
        </w:numPr>
        <w:spacing w:before="0" w:beforeAutospacing="0" w:after="0" w:afterAutospacing="0"/>
        <w:jc w:val="both"/>
        <w:rPr>
          <w:b/>
          <w:i/>
        </w:rPr>
      </w:pPr>
      <w:r w:rsidRPr="009355CD">
        <w:rPr>
          <w:b/>
          <w:i/>
        </w:rPr>
        <w:t>ежедневная прогулка детей;</w:t>
      </w:r>
    </w:p>
    <w:p w:rsidR="004049C7" w:rsidRPr="009355CD" w:rsidRDefault="004049C7" w:rsidP="004049C7">
      <w:pPr>
        <w:pStyle w:val="a3"/>
        <w:numPr>
          <w:ilvl w:val="0"/>
          <w:numId w:val="21"/>
        </w:numPr>
        <w:spacing w:before="0" w:beforeAutospacing="0" w:after="0" w:afterAutospacing="0"/>
        <w:jc w:val="both"/>
        <w:rPr>
          <w:b/>
          <w:i/>
        </w:rPr>
      </w:pPr>
      <w:r w:rsidRPr="009355CD">
        <w:rPr>
          <w:b/>
          <w:i/>
        </w:rPr>
        <w:t>дневной сон;</w:t>
      </w:r>
    </w:p>
    <w:p w:rsidR="004049C7" w:rsidRPr="009355CD" w:rsidRDefault="004049C7" w:rsidP="004049C7">
      <w:pPr>
        <w:pStyle w:val="a3"/>
        <w:numPr>
          <w:ilvl w:val="0"/>
          <w:numId w:val="21"/>
        </w:numPr>
        <w:spacing w:before="0" w:beforeAutospacing="0" w:after="0" w:afterAutospacing="0"/>
        <w:jc w:val="both"/>
        <w:rPr>
          <w:b/>
          <w:i/>
        </w:rPr>
      </w:pPr>
      <w:r w:rsidRPr="009355CD">
        <w:rPr>
          <w:b/>
          <w:i/>
        </w:rPr>
        <w:lastRenderedPageBreak/>
        <w:t>самостоятельная деятельность детей;</w:t>
      </w:r>
    </w:p>
    <w:p w:rsidR="004049C7" w:rsidRPr="009355CD" w:rsidRDefault="004049C7" w:rsidP="004049C7">
      <w:pPr>
        <w:pStyle w:val="a3"/>
        <w:numPr>
          <w:ilvl w:val="0"/>
          <w:numId w:val="21"/>
        </w:numPr>
        <w:spacing w:before="0" w:beforeAutospacing="0" w:after="0" w:afterAutospacing="0"/>
        <w:jc w:val="both"/>
        <w:rPr>
          <w:b/>
          <w:i/>
        </w:rPr>
      </w:pPr>
      <w:r w:rsidRPr="009355CD">
        <w:rPr>
          <w:b/>
          <w:i/>
        </w:rPr>
        <w:t xml:space="preserve">непосредственная образовательная деятельность; </w:t>
      </w:r>
    </w:p>
    <w:p w:rsidR="004049C7" w:rsidRPr="009355CD" w:rsidRDefault="004049C7" w:rsidP="004049C7">
      <w:pPr>
        <w:pStyle w:val="a3"/>
        <w:numPr>
          <w:ilvl w:val="0"/>
          <w:numId w:val="21"/>
        </w:numPr>
        <w:spacing w:before="0" w:beforeAutospacing="0" w:after="0" w:afterAutospacing="0"/>
        <w:jc w:val="both"/>
        <w:rPr>
          <w:b/>
          <w:i/>
        </w:rPr>
      </w:pPr>
      <w:r w:rsidRPr="009355CD">
        <w:rPr>
          <w:b/>
          <w:i/>
        </w:rPr>
        <w:t xml:space="preserve">каникулы; </w:t>
      </w:r>
    </w:p>
    <w:p w:rsidR="004049C7" w:rsidRPr="009355CD" w:rsidRDefault="004049C7" w:rsidP="004049C7">
      <w:pPr>
        <w:pStyle w:val="a3"/>
        <w:numPr>
          <w:ilvl w:val="0"/>
          <w:numId w:val="21"/>
        </w:numPr>
        <w:spacing w:before="0" w:beforeAutospacing="0" w:after="0" w:afterAutospacing="0"/>
        <w:jc w:val="both"/>
        <w:rPr>
          <w:b/>
          <w:i/>
        </w:rPr>
      </w:pPr>
      <w:r w:rsidRPr="009355CD">
        <w:rPr>
          <w:b/>
          <w:i/>
        </w:rPr>
        <w:t>общественно полезный труд (для детей старшей и подготовительной групп);</w:t>
      </w:r>
    </w:p>
    <w:p w:rsidR="004049C7" w:rsidRPr="009355CD" w:rsidRDefault="004049C7" w:rsidP="004049C7">
      <w:pPr>
        <w:pStyle w:val="a3"/>
        <w:numPr>
          <w:ilvl w:val="0"/>
          <w:numId w:val="21"/>
        </w:numPr>
        <w:spacing w:before="0" w:beforeAutospacing="0" w:after="0" w:afterAutospacing="0"/>
        <w:jc w:val="both"/>
        <w:rPr>
          <w:b/>
          <w:i/>
        </w:rPr>
      </w:pPr>
      <w:r w:rsidRPr="009355CD">
        <w:rPr>
          <w:b/>
          <w:i/>
        </w:rPr>
        <w:t>разные формы двигательной активности;</w:t>
      </w:r>
    </w:p>
    <w:p w:rsidR="004049C7" w:rsidRPr="009355CD" w:rsidRDefault="004049C7" w:rsidP="004049C7">
      <w:pPr>
        <w:pStyle w:val="a3"/>
        <w:numPr>
          <w:ilvl w:val="0"/>
          <w:numId w:val="21"/>
        </w:numPr>
        <w:spacing w:before="0" w:beforeAutospacing="0" w:after="0" w:afterAutospacing="0"/>
        <w:jc w:val="both"/>
        <w:rPr>
          <w:b/>
          <w:i/>
        </w:rPr>
      </w:pPr>
      <w:r w:rsidRPr="009355CD">
        <w:rPr>
          <w:b/>
          <w:i/>
        </w:rPr>
        <w:t>закаливание детей;</w:t>
      </w:r>
    </w:p>
    <w:p w:rsidR="004049C7" w:rsidRPr="009355CD" w:rsidRDefault="004049C7" w:rsidP="004049C7">
      <w:pPr>
        <w:pStyle w:val="a3"/>
        <w:numPr>
          <w:ilvl w:val="0"/>
          <w:numId w:val="21"/>
        </w:numPr>
        <w:spacing w:before="0" w:beforeAutospacing="0" w:after="0" w:afterAutospacing="0"/>
        <w:jc w:val="both"/>
        <w:rPr>
          <w:b/>
          <w:i/>
        </w:rPr>
      </w:pPr>
      <w:r w:rsidRPr="009355CD">
        <w:rPr>
          <w:b/>
          <w:i/>
        </w:rPr>
        <w:t xml:space="preserve">занятия по дополнительному образованию (не обязательное условие) </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В соответствие с требованиями СанПиН примерный режим дня скорректирован с учётом климата (тёплого и холодного периода).</w:t>
      </w:r>
    </w:p>
    <w:p w:rsidR="004049C7" w:rsidRPr="009355CD" w:rsidRDefault="004049C7" w:rsidP="004049C7">
      <w:pPr>
        <w:spacing w:line="240" w:lineRule="auto"/>
        <w:jc w:val="center"/>
        <w:rPr>
          <w:rFonts w:ascii="Times New Roman" w:hAnsi="Times New Roman"/>
          <w:b/>
          <w:sz w:val="24"/>
          <w:szCs w:val="24"/>
        </w:rPr>
      </w:pPr>
      <w:r w:rsidRPr="009355CD">
        <w:rPr>
          <w:rFonts w:ascii="Times New Roman" w:hAnsi="Times New Roman"/>
          <w:b/>
          <w:sz w:val="24"/>
          <w:szCs w:val="24"/>
        </w:rPr>
        <w:t>Организа</w:t>
      </w:r>
      <w:r>
        <w:rPr>
          <w:rFonts w:ascii="Times New Roman" w:hAnsi="Times New Roman"/>
          <w:b/>
          <w:sz w:val="24"/>
          <w:szCs w:val="24"/>
        </w:rPr>
        <w:t>ция режима пребывания детей</w:t>
      </w:r>
      <w:proofErr w:type="gramStart"/>
      <w:r>
        <w:rPr>
          <w:rFonts w:ascii="Times New Roman" w:hAnsi="Times New Roman"/>
          <w:b/>
          <w:sz w:val="24"/>
          <w:szCs w:val="24"/>
        </w:rPr>
        <w:t xml:space="preserve"> В</w:t>
      </w:r>
      <w:proofErr w:type="gramEnd"/>
      <w:r>
        <w:rPr>
          <w:rFonts w:ascii="Times New Roman" w:hAnsi="Times New Roman"/>
          <w:b/>
          <w:sz w:val="24"/>
          <w:szCs w:val="24"/>
        </w:rPr>
        <w:t xml:space="preserve"> МБ</w:t>
      </w:r>
      <w:r w:rsidRPr="009355CD">
        <w:rPr>
          <w:rFonts w:ascii="Times New Roman" w:hAnsi="Times New Roman"/>
          <w:b/>
          <w:sz w:val="24"/>
          <w:szCs w:val="24"/>
        </w:rPr>
        <w:t>ДОУ</w:t>
      </w:r>
    </w:p>
    <w:p w:rsidR="004049C7" w:rsidRPr="00D5109C" w:rsidRDefault="004049C7" w:rsidP="004049C7">
      <w:pPr>
        <w:jc w:val="center"/>
        <w:rPr>
          <w:rFonts w:ascii="Berlin Sans FB" w:hAnsi="Berlin Sans FB"/>
          <w:b/>
          <w:sz w:val="24"/>
          <w:szCs w:val="24"/>
        </w:rPr>
      </w:pPr>
      <w:r w:rsidRPr="00D5109C">
        <w:rPr>
          <w:rFonts w:ascii="Arial" w:hAnsi="Arial" w:cs="Arial"/>
          <w:b/>
          <w:sz w:val="24"/>
          <w:szCs w:val="24"/>
        </w:rPr>
        <w:t>Режимдня</w:t>
      </w:r>
    </w:p>
    <w:p w:rsidR="004049C7" w:rsidRPr="00D5109C" w:rsidRDefault="004049C7" w:rsidP="004049C7">
      <w:pPr>
        <w:jc w:val="center"/>
        <w:rPr>
          <w:rFonts w:ascii="Berlin Sans FB" w:hAnsi="Berlin Sans FB"/>
          <w:b/>
          <w:sz w:val="24"/>
          <w:szCs w:val="24"/>
        </w:rPr>
      </w:pPr>
      <w:r w:rsidRPr="00D5109C">
        <w:rPr>
          <w:rFonts w:ascii="Arial" w:hAnsi="Arial" w:cs="Arial"/>
          <w:b/>
          <w:sz w:val="24"/>
          <w:szCs w:val="24"/>
        </w:rPr>
        <w:t>МБДОУ</w:t>
      </w:r>
      <w:r w:rsidR="00CA0B94">
        <w:rPr>
          <w:rFonts w:ascii="Arial" w:hAnsi="Arial" w:cs="Arial"/>
          <w:b/>
          <w:sz w:val="24"/>
          <w:szCs w:val="24"/>
        </w:rPr>
        <w:t xml:space="preserve">  </w:t>
      </w:r>
      <w:proofErr w:type="spellStart"/>
      <w:r w:rsidR="005D259F">
        <w:rPr>
          <w:rFonts w:ascii="Arial" w:hAnsi="Arial" w:cs="Arial"/>
          <w:b/>
          <w:sz w:val="24"/>
          <w:szCs w:val="24"/>
        </w:rPr>
        <w:t>Молькеев</w:t>
      </w:r>
      <w:r w:rsidRPr="00D5109C">
        <w:rPr>
          <w:rFonts w:ascii="Arial" w:hAnsi="Arial" w:cs="Arial"/>
          <w:b/>
          <w:sz w:val="24"/>
          <w:szCs w:val="24"/>
        </w:rPr>
        <w:t>ский</w:t>
      </w:r>
      <w:proofErr w:type="spellEnd"/>
      <w:r w:rsidR="00CA0B94">
        <w:rPr>
          <w:rFonts w:ascii="Arial" w:hAnsi="Arial" w:cs="Arial"/>
          <w:b/>
          <w:sz w:val="24"/>
          <w:szCs w:val="24"/>
        </w:rPr>
        <w:t xml:space="preserve"> </w:t>
      </w:r>
      <w:r w:rsidRPr="00D5109C">
        <w:rPr>
          <w:rFonts w:ascii="Arial" w:hAnsi="Arial" w:cs="Arial"/>
          <w:b/>
          <w:sz w:val="24"/>
          <w:szCs w:val="24"/>
        </w:rPr>
        <w:t>детский</w:t>
      </w:r>
      <w:r w:rsidR="00CA0B94">
        <w:rPr>
          <w:rFonts w:ascii="Arial" w:hAnsi="Arial" w:cs="Arial"/>
          <w:b/>
          <w:sz w:val="24"/>
          <w:szCs w:val="24"/>
        </w:rPr>
        <w:t xml:space="preserve"> </w:t>
      </w:r>
      <w:r w:rsidRPr="00D5109C">
        <w:rPr>
          <w:rFonts w:ascii="Arial" w:hAnsi="Arial" w:cs="Arial"/>
          <w:b/>
          <w:sz w:val="24"/>
          <w:szCs w:val="24"/>
        </w:rPr>
        <w:t>са</w:t>
      </w:r>
      <w:proofErr w:type="gramStart"/>
      <w:r w:rsidRPr="00D5109C">
        <w:rPr>
          <w:rFonts w:ascii="Arial" w:hAnsi="Arial" w:cs="Arial"/>
          <w:b/>
          <w:sz w:val="24"/>
          <w:szCs w:val="24"/>
        </w:rPr>
        <w:t>д</w:t>
      </w:r>
      <w:r w:rsidRPr="00D5109C">
        <w:rPr>
          <w:rFonts w:ascii="Berlin Sans FB" w:hAnsi="Berlin Sans FB" w:cs="Berlin Sans FB"/>
          <w:b/>
          <w:sz w:val="24"/>
          <w:szCs w:val="24"/>
        </w:rPr>
        <w:t>«</w:t>
      </w:r>
      <w:proofErr w:type="spellStart"/>
      <w:proofErr w:type="gramEnd"/>
      <w:r w:rsidR="005D259F">
        <w:rPr>
          <w:rFonts w:ascii="Arial" w:hAnsi="Arial" w:cs="Arial"/>
          <w:b/>
          <w:sz w:val="24"/>
          <w:szCs w:val="24"/>
        </w:rPr>
        <w:t>Чулпан</w:t>
      </w:r>
      <w:proofErr w:type="spellEnd"/>
      <w:r w:rsidRPr="00D5109C">
        <w:rPr>
          <w:rFonts w:ascii="Berlin Sans FB" w:hAnsi="Berlin Sans FB" w:cs="Berlin Sans FB"/>
          <w:b/>
          <w:sz w:val="24"/>
          <w:szCs w:val="24"/>
        </w:rPr>
        <w:t>»</w:t>
      </w:r>
    </w:p>
    <w:tbl>
      <w:tblPr>
        <w:tblStyle w:val="aff0"/>
        <w:tblW w:w="0" w:type="auto"/>
        <w:tblLook w:val="04A0"/>
      </w:tblPr>
      <w:tblGrid>
        <w:gridCol w:w="7928"/>
        <w:gridCol w:w="1643"/>
      </w:tblGrid>
      <w:tr w:rsidR="004049C7" w:rsidTr="00CC0D6E">
        <w:trPr>
          <w:trHeight w:val="322"/>
        </w:trPr>
        <w:tc>
          <w:tcPr>
            <w:tcW w:w="8809" w:type="dxa"/>
            <w:tcBorders>
              <w:top w:val="single" w:sz="4" w:space="0" w:color="auto"/>
              <w:left w:val="single" w:sz="4" w:space="0" w:color="auto"/>
              <w:bottom w:val="single" w:sz="4" w:space="0" w:color="auto"/>
              <w:right w:val="single" w:sz="4" w:space="0" w:color="auto"/>
            </w:tcBorders>
          </w:tcPr>
          <w:p w:rsidR="004049C7" w:rsidRDefault="004049C7" w:rsidP="00CC0D6E">
            <w:r>
              <w:t>Режимные моменты</w:t>
            </w:r>
          </w:p>
          <w:p w:rsidR="004049C7" w:rsidRDefault="004049C7" w:rsidP="00CC0D6E"/>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 xml:space="preserve">1-я </w:t>
            </w:r>
            <w:proofErr w:type="spellStart"/>
            <w:r>
              <w:t>мл</w:t>
            </w:r>
            <w:proofErr w:type="gramStart"/>
            <w:r>
              <w:t>.г</w:t>
            </w:r>
            <w:proofErr w:type="gramEnd"/>
            <w:r>
              <w:t>р</w:t>
            </w:r>
            <w:proofErr w:type="spellEnd"/>
            <w:r>
              <w:t>.</w:t>
            </w:r>
          </w:p>
        </w:tc>
      </w:tr>
      <w:tr w:rsidR="004049C7" w:rsidTr="00CC0D6E">
        <w:trPr>
          <w:trHeight w:val="496"/>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Приём,  осмотр,  самостоятельная игровая деятельность,  игры,  труд,  наблюдения,  утренняя гимнастика.</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7.30 - 8.30</w:t>
            </w:r>
          </w:p>
        </w:tc>
      </w:tr>
      <w:tr w:rsidR="004049C7" w:rsidTr="00CC0D6E">
        <w:trPr>
          <w:trHeight w:val="322"/>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 завтраку, завтрак.</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8.45 – 9.05</w:t>
            </w:r>
          </w:p>
        </w:tc>
      </w:tr>
      <w:tr w:rsidR="004049C7" w:rsidTr="00CC0D6E">
        <w:trPr>
          <w:trHeight w:val="331"/>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 занятиям, к прогулке, игры.</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9.05-9.15</w:t>
            </w:r>
          </w:p>
        </w:tc>
      </w:tr>
      <w:tr w:rsidR="004049C7" w:rsidTr="00CC0D6E">
        <w:trPr>
          <w:trHeight w:val="487"/>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ОО</w:t>
            </w:r>
            <w:proofErr w:type="gramStart"/>
            <w:r>
              <w:t>Д(</w:t>
            </w:r>
            <w:proofErr w:type="gramEnd"/>
            <w:r>
              <w:t>по подгруппам) (включая перерывы по 10 минут).  Совместная деятельность, наблюдение.  Прогулка.</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9.15 - 11.00</w:t>
            </w:r>
          </w:p>
        </w:tc>
      </w:tr>
      <w:tr w:rsidR="004049C7" w:rsidTr="00CC0D6E">
        <w:trPr>
          <w:trHeight w:val="322"/>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Возвращение с прогулки, игры.</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11.10 -11.30</w:t>
            </w:r>
          </w:p>
        </w:tc>
      </w:tr>
      <w:tr w:rsidR="004049C7" w:rsidTr="00CC0D6E">
        <w:trPr>
          <w:trHeight w:val="331"/>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 обеду, обед.</w:t>
            </w:r>
          </w:p>
        </w:tc>
        <w:tc>
          <w:tcPr>
            <w:tcW w:w="1767" w:type="dxa"/>
            <w:tcBorders>
              <w:top w:val="single" w:sz="4" w:space="0" w:color="auto"/>
              <w:left w:val="single" w:sz="4" w:space="0" w:color="auto"/>
              <w:bottom w:val="single" w:sz="4" w:space="0" w:color="auto"/>
              <w:right w:val="single" w:sz="4" w:space="0" w:color="auto"/>
            </w:tcBorders>
          </w:tcPr>
          <w:p w:rsidR="004049C7" w:rsidRDefault="004049C7" w:rsidP="00CC0D6E">
            <w:r>
              <w:t>11.30 - 12.00</w:t>
            </w:r>
          </w:p>
          <w:p w:rsidR="004049C7" w:rsidRDefault="004049C7" w:rsidP="00CC0D6E"/>
        </w:tc>
      </w:tr>
      <w:tr w:rsidR="004049C7" w:rsidTr="00CC0D6E">
        <w:trPr>
          <w:trHeight w:val="322"/>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ко сну. Дневной сон.</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12.00 - 15.00</w:t>
            </w:r>
          </w:p>
        </w:tc>
      </w:tr>
      <w:tr w:rsidR="004049C7" w:rsidTr="00CC0D6E">
        <w:trPr>
          <w:trHeight w:val="331"/>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Постепенный подъем, закаливание, гигиенические процедуры, игры.</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15.00 - 15.10</w:t>
            </w:r>
          </w:p>
        </w:tc>
      </w:tr>
      <w:tr w:rsidR="004049C7" w:rsidTr="00CC0D6E">
        <w:trPr>
          <w:trHeight w:val="322"/>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Полдник.</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15.10 - 15.25</w:t>
            </w:r>
          </w:p>
        </w:tc>
      </w:tr>
      <w:tr w:rsidR="004049C7" w:rsidTr="00CC0D6E">
        <w:trPr>
          <w:trHeight w:val="496"/>
        </w:trPr>
        <w:tc>
          <w:tcPr>
            <w:tcW w:w="8809" w:type="dxa"/>
            <w:tcBorders>
              <w:top w:val="single" w:sz="4" w:space="0" w:color="auto"/>
              <w:left w:val="single" w:sz="4" w:space="0" w:color="auto"/>
              <w:bottom w:val="single" w:sz="4" w:space="0" w:color="auto"/>
              <w:right w:val="single" w:sz="4" w:space="0" w:color="auto"/>
            </w:tcBorders>
            <w:hideMark/>
          </w:tcPr>
          <w:p w:rsidR="004049C7" w:rsidRDefault="004049C7" w:rsidP="00CC0D6E">
            <w:r>
              <w:t>Совместная и самостоятельная деятельность, игры, индивидуальная работа. Подготовка к прогулке. Прогулка. Уход  домой.</w:t>
            </w:r>
          </w:p>
        </w:tc>
        <w:tc>
          <w:tcPr>
            <w:tcW w:w="1767" w:type="dxa"/>
            <w:tcBorders>
              <w:top w:val="single" w:sz="4" w:space="0" w:color="auto"/>
              <w:left w:val="single" w:sz="4" w:space="0" w:color="auto"/>
              <w:bottom w:val="single" w:sz="4" w:space="0" w:color="auto"/>
              <w:right w:val="single" w:sz="4" w:space="0" w:color="auto"/>
            </w:tcBorders>
            <w:hideMark/>
          </w:tcPr>
          <w:p w:rsidR="004049C7" w:rsidRDefault="004049C7" w:rsidP="00CC0D6E">
            <w:r>
              <w:t>15.25 - 16.30</w:t>
            </w:r>
          </w:p>
        </w:tc>
      </w:tr>
    </w:tbl>
    <w:tbl>
      <w:tblPr>
        <w:tblStyle w:val="aff0"/>
        <w:tblpPr w:leftFromText="180" w:rightFromText="180" w:vertAnchor="text" w:horzAnchor="margin" w:tblpY="431"/>
        <w:tblW w:w="0" w:type="auto"/>
        <w:tblLook w:val="04A0"/>
      </w:tblPr>
      <w:tblGrid>
        <w:gridCol w:w="4337"/>
        <w:gridCol w:w="1296"/>
        <w:gridCol w:w="1331"/>
        <w:gridCol w:w="1322"/>
        <w:gridCol w:w="1285"/>
      </w:tblGrid>
      <w:tr w:rsidR="004049C7" w:rsidTr="00CC0D6E">
        <w:tc>
          <w:tcPr>
            <w:tcW w:w="4928" w:type="dxa"/>
            <w:tcBorders>
              <w:top w:val="single" w:sz="4" w:space="0" w:color="auto"/>
              <w:left w:val="single" w:sz="4" w:space="0" w:color="auto"/>
              <w:bottom w:val="single" w:sz="4" w:space="0" w:color="auto"/>
              <w:right w:val="single" w:sz="4" w:space="0" w:color="auto"/>
            </w:tcBorders>
          </w:tcPr>
          <w:p w:rsidR="004049C7" w:rsidRDefault="004049C7" w:rsidP="00CC0D6E">
            <w:r>
              <w:t>Режимные моменты</w:t>
            </w:r>
          </w:p>
          <w:p w:rsidR="004049C7" w:rsidRDefault="004049C7" w:rsidP="00CC0D6E"/>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 xml:space="preserve">2-я </w:t>
            </w:r>
            <w:proofErr w:type="spellStart"/>
            <w:r>
              <w:t>мл</w:t>
            </w:r>
            <w:proofErr w:type="gramStart"/>
            <w:r>
              <w:t>.г</w:t>
            </w:r>
            <w:proofErr w:type="gramEnd"/>
            <w:r>
              <w:t>р</w:t>
            </w:r>
            <w:proofErr w:type="spellEnd"/>
            <w:r>
              <w:t>.</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proofErr w:type="spellStart"/>
            <w:r>
              <w:t>сред</w:t>
            </w:r>
            <w:proofErr w:type="gramStart"/>
            <w:r>
              <w:t>.г</w:t>
            </w:r>
            <w:proofErr w:type="gramEnd"/>
            <w:r>
              <w:t>р</w:t>
            </w:r>
            <w:proofErr w:type="spellEnd"/>
            <w:r>
              <w:t>.</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proofErr w:type="spellStart"/>
            <w:r>
              <w:t>стар</w:t>
            </w:r>
            <w:proofErr w:type="gramStart"/>
            <w:r>
              <w:t>.г</w:t>
            </w:r>
            <w:proofErr w:type="gramEnd"/>
            <w:r>
              <w:t>р</w:t>
            </w:r>
            <w:proofErr w:type="spellEnd"/>
            <w:r>
              <w:t>.</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proofErr w:type="spellStart"/>
            <w:r>
              <w:t>подг</w:t>
            </w:r>
            <w:proofErr w:type="spellEnd"/>
            <w:r>
              <w:t>. гр.</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Приём,  осмотр,  самостоятельная игровая деятельность,  игры,  труд,  наблюдения,  утренняя гимнастика.</w:t>
            </w:r>
          </w:p>
          <w:p w:rsidR="004049C7" w:rsidRDefault="004049C7" w:rsidP="00CC0D6E">
            <w:r>
              <w:t>(в том числе прогулка - 35 мин.)</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7.30 - 8.30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7.30 - 8.30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7.30 - 8.30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7.30 - 8.30</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 завтраку, завтрак.</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8.45 – 9.05</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8.45 – 9.05</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8.45 – 9.05</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8.45 – 9.05</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 занятиям, к прогулке, игры.</w:t>
            </w:r>
          </w:p>
        </w:tc>
        <w:tc>
          <w:tcPr>
            <w:tcW w:w="1417" w:type="dxa"/>
            <w:tcBorders>
              <w:top w:val="single" w:sz="4" w:space="0" w:color="auto"/>
              <w:left w:val="single" w:sz="4" w:space="0" w:color="auto"/>
              <w:bottom w:val="single" w:sz="4" w:space="0" w:color="auto"/>
              <w:right w:val="single" w:sz="4" w:space="0" w:color="auto"/>
            </w:tcBorders>
          </w:tcPr>
          <w:p w:rsidR="004049C7" w:rsidRDefault="004049C7" w:rsidP="00CC0D6E">
            <w:r>
              <w:t>9.05-9.15</w:t>
            </w:r>
          </w:p>
          <w:p w:rsidR="004049C7" w:rsidRDefault="004049C7" w:rsidP="00CC0D6E"/>
        </w:tc>
        <w:tc>
          <w:tcPr>
            <w:tcW w:w="1418" w:type="dxa"/>
            <w:tcBorders>
              <w:top w:val="single" w:sz="4" w:space="0" w:color="auto"/>
              <w:left w:val="single" w:sz="4" w:space="0" w:color="auto"/>
              <w:bottom w:val="single" w:sz="4" w:space="0" w:color="auto"/>
              <w:right w:val="single" w:sz="4" w:space="0" w:color="auto"/>
            </w:tcBorders>
          </w:tcPr>
          <w:p w:rsidR="004049C7" w:rsidRDefault="004049C7" w:rsidP="00CC0D6E">
            <w:r>
              <w:t>9.05-9.15</w:t>
            </w:r>
          </w:p>
          <w:p w:rsidR="004049C7" w:rsidRDefault="004049C7" w:rsidP="00CC0D6E"/>
        </w:tc>
        <w:tc>
          <w:tcPr>
            <w:tcW w:w="1417" w:type="dxa"/>
            <w:tcBorders>
              <w:top w:val="single" w:sz="4" w:space="0" w:color="auto"/>
              <w:left w:val="single" w:sz="4" w:space="0" w:color="auto"/>
              <w:bottom w:val="single" w:sz="4" w:space="0" w:color="auto"/>
              <w:right w:val="single" w:sz="4" w:space="0" w:color="auto"/>
            </w:tcBorders>
          </w:tcPr>
          <w:p w:rsidR="004049C7" w:rsidRDefault="004049C7" w:rsidP="00CC0D6E">
            <w:r>
              <w:t>9.05-9.15</w:t>
            </w:r>
          </w:p>
          <w:p w:rsidR="004049C7" w:rsidRDefault="004049C7" w:rsidP="00CC0D6E"/>
        </w:tc>
        <w:tc>
          <w:tcPr>
            <w:tcW w:w="1418" w:type="dxa"/>
            <w:tcBorders>
              <w:top w:val="single" w:sz="4" w:space="0" w:color="auto"/>
              <w:left w:val="single" w:sz="4" w:space="0" w:color="auto"/>
              <w:bottom w:val="single" w:sz="4" w:space="0" w:color="auto"/>
              <w:right w:val="single" w:sz="4" w:space="0" w:color="auto"/>
            </w:tcBorders>
          </w:tcPr>
          <w:p w:rsidR="004049C7" w:rsidRDefault="004049C7" w:rsidP="00CC0D6E">
            <w:r>
              <w:t>9.05-9.15</w:t>
            </w:r>
          </w:p>
          <w:p w:rsidR="004049C7" w:rsidRDefault="004049C7" w:rsidP="00CC0D6E"/>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ООД</w:t>
            </w:r>
          </w:p>
          <w:p w:rsidR="004049C7" w:rsidRDefault="004049C7" w:rsidP="00CC0D6E">
            <w:r>
              <w:t>(включая перерывы по 10 минут).  Совместная деятельность, наблюдение.  Прогулка.</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9.15 - 11.40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9.15 - 12.00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9.15 - 12.20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9.15 - 12.35</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Возвращение с прогулки, игры.</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11.40 - 12.00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12.00 - 12.10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12.20 - 12.30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12.35 - 12.40</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12.00 - 12.20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12.10 - 12.30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12.30 - 13.00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12.40 - 13.00</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Подготовка ко сну. Дневной сон.</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 xml:space="preserve">12.20 - </w:t>
            </w:r>
            <w:r>
              <w:lastRenderedPageBreak/>
              <w:t>15.00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lastRenderedPageBreak/>
              <w:t xml:space="preserve">12.30 - </w:t>
            </w:r>
            <w:r>
              <w:lastRenderedPageBreak/>
              <w:t>15.00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lastRenderedPageBreak/>
              <w:t xml:space="preserve">13.00 - </w:t>
            </w:r>
            <w:r>
              <w:lastRenderedPageBreak/>
              <w:t>15.00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lastRenderedPageBreak/>
              <w:t xml:space="preserve">13.00 - </w:t>
            </w:r>
            <w:r>
              <w:lastRenderedPageBreak/>
              <w:t>15.00</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lastRenderedPageBreak/>
              <w:t>Постепенный подъем, закаливание, гигиенические процедуры, игры.</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15.00 - 15.10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15.00 - 15.10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15.00 - 15.10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15.00 - 15.10</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Полдник.</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15.10 - 15.25</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15.10 - 15.25</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15.10 - 15.25</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15.10 - 15.25</w:t>
            </w:r>
          </w:p>
        </w:tc>
      </w:tr>
      <w:tr w:rsidR="004049C7" w:rsidTr="00CC0D6E">
        <w:tc>
          <w:tcPr>
            <w:tcW w:w="4928" w:type="dxa"/>
            <w:tcBorders>
              <w:top w:val="single" w:sz="4" w:space="0" w:color="auto"/>
              <w:left w:val="single" w:sz="4" w:space="0" w:color="auto"/>
              <w:bottom w:val="single" w:sz="4" w:space="0" w:color="auto"/>
              <w:right w:val="single" w:sz="4" w:space="0" w:color="auto"/>
            </w:tcBorders>
            <w:hideMark/>
          </w:tcPr>
          <w:p w:rsidR="004049C7" w:rsidRDefault="004049C7" w:rsidP="00CC0D6E">
            <w:r>
              <w:t>Совместная и самостоятельная деятельность, игры, индивидуальная работа. Подготовка к прогулке. Прогулка. Уход  домой.</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15.25 - 16.30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15.25 - 16.30</w:t>
            </w:r>
          </w:p>
        </w:tc>
        <w:tc>
          <w:tcPr>
            <w:tcW w:w="1417" w:type="dxa"/>
            <w:tcBorders>
              <w:top w:val="single" w:sz="4" w:space="0" w:color="auto"/>
              <w:left w:val="single" w:sz="4" w:space="0" w:color="auto"/>
              <w:bottom w:val="single" w:sz="4" w:space="0" w:color="auto"/>
              <w:right w:val="single" w:sz="4" w:space="0" w:color="auto"/>
            </w:tcBorders>
            <w:hideMark/>
          </w:tcPr>
          <w:p w:rsidR="004049C7" w:rsidRDefault="004049C7" w:rsidP="00CC0D6E">
            <w:r>
              <w:t>15.25 - 16.30</w:t>
            </w:r>
          </w:p>
        </w:tc>
        <w:tc>
          <w:tcPr>
            <w:tcW w:w="1418" w:type="dxa"/>
            <w:tcBorders>
              <w:top w:val="single" w:sz="4" w:space="0" w:color="auto"/>
              <w:left w:val="single" w:sz="4" w:space="0" w:color="auto"/>
              <w:bottom w:val="single" w:sz="4" w:space="0" w:color="auto"/>
              <w:right w:val="single" w:sz="4" w:space="0" w:color="auto"/>
            </w:tcBorders>
            <w:hideMark/>
          </w:tcPr>
          <w:p w:rsidR="004049C7" w:rsidRDefault="004049C7" w:rsidP="00CC0D6E">
            <w:r>
              <w:t>15.25 - 16.30</w:t>
            </w:r>
          </w:p>
        </w:tc>
      </w:tr>
    </w:tbl>
    <w:p w:rsidR="004049C7" w:rsidRPr="00261484" w:rsidRDefault="004049C7" w:rsidP="004049C7"/>
    <w:p w:rsidR="004049C7" w:rsidRPr="00C807A2" w:rsidRDefault="004049C7" w:rsidP="004049C7">
      <w:pPr>
        <w:shd w:val="clear" w:color="auto" w:fill="FFFFFF"/>
        <w:autoSpaceDE w:val="0"/>
        <w:autoSpaceDN w:val="0"/>
        <w:adjustRightInd w:val="0"/>
        <w:spacing w:after="0" w:line="240" w:lineRule="auto"/>
        <w:jc w:val="center"/>
        <w:rPr>
          <w:rFonts w:ascii="Times New Roman" w:hAnsi="Times New Roman"/>
          <w:b/>
          <w:color w:val="000000"/>
          <w:sz w:val="28"/>
          <w:szCs w:val="28"/>
        </w:rPr>
      </w:pPr>
      <w:r w:rsidRPr="00C807A2">
        <w:rPr>
          <w:rFonts w:ascii="Times New Roman" w:hAnsi="Times New Roman"/>
          <w:b/>
          <w:color w:val="000000"/>
          <w:sz w:val="28"/>
          <w:szCs w:val="28"/>
        </w:rPr>
        <w:t>План игровой деятельности на месяц</w:t>
      </w:r>
    </w:p>
    <w:p w:rsidR="004049C7" w:rsidRPr="00C807A2" w:rsidRDefault="004049C7" w:rsidP="004049C7">
      <w:pPr>
        <w:shd w:val="clear" w:color="auto" w:fill="FFFFFF"/>
        <w:autoSpaceDE w:val="0"/>
        <w:autoSpaceDN w:val="0"/>
        <w:adjustRightInd w:val="0"/>
        <w:spacing w:after="0" w:line="240" w:lineRule="auto"/>
        <w:jc w:val="center"/>
        <w:rPr>
          <w:rFonts w:ascii="Times New Roman" w:hAnsi="Times New Roman"/>
          <w:b/>
          <w:color w:val="000000"/>
          <w:sz w:val="28"/>
          <w:szCs w:val="28"/>
        </w:rPr>
      </w:pPr>
    </w:p>
    <w:tbl>
      <w:tblPr>
        <w:tblW w:w="11341" w:type="dxa"/>
        <w:tblInd w:w="-1236" w:type="dxa"/>
        <w:tblLayout w:type="fixed"/>
        <w:tblCellMar>
          <w:left w:w="40" w:type="dxa"/>
          <w:right w:w="40" w:type="dxa"/>
        </w:tblCellMar>
        <w:tblLook w:val="0000"/>
      </w:tblPr>
      <w:tblGrid>
        <w:gridCol w:w="425"/>
        <w:gridCol w:w="2127"/>
        <w:gridCol w:w="1407"/>
        <w:gridCol w:w="1273"/>
        <w:gridCol w:w="10"/>
        <w:gridCol w:w="1264"/>
        <w:gridCol w:w="19"/>
        <w:gridCol w:w="1255"/>
        <w:gridCol w:w="28"/>
        <w:gridCol w:w="1690"/>
        <w:gridCol w:w="1843"/>
      </w:tblGrid>
      <w:tr w:rsidR="004049C7" w:rsidRPr="005709D2" w:rsidTr="00CC0D6E">
        <w:trPr>
          <w:trHeight w:val="302"/>
        </w:trPr>
        <w:tc>
          <w:tcPr>
            <w:tcW w:w="425" w:type="dxa"/>
            <w:vMerge w:val="restart"/>
            <w:tcBorders>
              <w:top w:val="single" w:sz="6" w:space="0" w:color="auto"/>
              <w:left w:val="single" w:sz="6" w:space="0" w:color="auto"/>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jc w:val="center"/>
              <w:rPr>
                <w:rFonts w:ascii="Times New Roman" w:hAnsi="Times New Roman"/>
                <w:sz w:val="24"/>
                <w:szCs w:val="24"/>
              </w:rPr>
            </w:pPr>
            <w:r w:rsidRPr="005709D2">
              <w:rPr>
                <w:rFonts w:ascii="Times New Roman" w:hAnsi="Times New Roman"/>
                <w:b/>
                <w:bCs/>
                <w:color w:val="000000"/>
                <w:sz w:val="24"/>
                <w:szCs w:val="24"/>
              </w:rPr>
              <w:t>Дни</w:t>
            </w:r>
          </w:p>
          <w:p w:rsidR="004049C7" w:rsidRPr="005709D2" w:rsidRDefault="004049C7" w:rsidP="00CC0D6E">
            <w:pPr>
              <w:shd w:val="clear" w:color="auto" w:fill="FFFFFF"/>
              <w:autoSpaceDE w:val="0"/>
              <w:autoSpaceDN w:val="0"/>
              <w:adjustRightInd w:val="0"/>
              <w:spacing w:after="0" w:line="240" w:lineRule="auto"/>
              <w:ind w:left="113" w:right="113"/>
              <w:jc w:val="center"/>
              <w:rPr>
                <w:rFonts w:ascii="Times New Roman" w:hAnsi="Times New Roman"/>
                <w:sz w:val="24"/>
                <w:szCs w:val="24"/>
              </w:rPr>
            </w:pPr>
            <w:r w:rsidRPr="005709D2">
              <w:rPr>
                <w:rFonts w:ascii="Times New Roman" w:hAnsi="Times New Roman"/>
                <w:color w:val="000000"/>
                <w:sz w:val="24"/>
                <w:szCs w:val="24"/>
              </w:rPr>
              <w:t>недели</w:t>
            </w:r>
          </w:p>
        </w:tc>
        <w:tc>
          <w:tcPr>
            <w:tcW w:w="212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b/>
                <w:bCs/>
                <w:color w:val="000000"/>
                <w:sz w:val="24"/>
                <w:szCs w:val="24"/>
              </w:rPr>
              <w:t>утро</w:t>
            </w:r>
          </w:p>
        </w:tc>
        <w:tc>
          <w:tcPr>
            <w:tcW w:w="140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b/>
                <w:bCs/>
                <w:color w:val="000000"/>
                <w:sz w:val="24"/>
                <w:szCs w:val="24"/>
              </w:rPr>
              <w:t>Прогулка</w:t>
            </w:r>
          </w:p>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bCs/>
                <w:color w:val="000000"/>
                <w:sz w:val="24"/>
                <w:szCs w:val="24"/>
              </w:rPr>
              <w:t>1-я пол</w:t>
            </w:r>
            <w:proofErr w:type="gramStart"/>
            <w:r w:rsidRPr="005709D2">
              <w:rPr>
                <w:rFonts w:ascii="Times New Roman" w:hAnsi="Times New Roman"/>
                <w:bCs/>
                <w:color w:val="000000"/>
                <w:sz w:val="24"/>
                <w:szCs w:val="24"/>
              </w:rPr>
              <w:t>.д</w:t>
            </w:r>
            <w:proofErr w:type="gramEnd"/>
            <w:r w:rsidRPr="005709D2">
              <w:rPr>
                <w:rFonts w:ascii="Times New Roman" w:hAnsi="Times New Roman"/>
                <w:bCs/>
                <w:color w:val="000000"/>
                <w:sz w:val="24"/>
                <w:szCs w:val="24"/>
              </w:rPr>
              <w:t>ня</w:t>
            </w:r>
          </w:p>
        </w:tc>
        <w:tc>
          <w:tcPr>
            <w:tcW w:w="5539" w:type="dxa"/>
            <w:gridSpan w:val="7"/>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b/>
                <w:bCs/>
                <w:color w:val="000000"/>
                <w:sz w:val="24"/>
                <w:szCs w:val="24"/>
              </w:rPr>
              <w:t>Вечер</w:t>
            </w:r>
          </w:p>
        </w:tc>
        <w:tc>
          <w:tcPr>
            <w:tcW w:w="1843"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b/>
                <w:bCs/>
                <w:color w:val="000000"/>
                <w:sz w:val="24"/>
                <w:szCs w:val="24"/>
              </w:rPr>
              <w:t>Прогулка</w:t>
            </w:r>
          </w:p>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color w:val="000000"/>
                <w:sz w:val="24"/>
                <w:szCs w:val="24"/>
              </w:rPr>
              <w:t>2-я пол. Дня</w:t>
            </w:r>
          </w:p>
        </w:tc>
      </w:tr>
      <w:tr w:rsidR="004049C7" w:rsidRPr="005709D2" w:rsidTr="00CC0D6E">
        <w:trPr>
          <w:trHeight w:val="293"/>
        </w:trPr>
        <w:tc>
          <w:tcPr>
            <w:tcW w:w="425"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273" w:type="dxa"/>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bCs/>
                <w:color w:val="000000"/>
                <w:sz w:val="24"/>
                <w:szCs w:val="24"/>
              </w:rPr>
              <w:t>1-я неделя</w:t>
            </w:r>
          </w:p>
        </w:tc>
        <w:tc>
          <w:tcPr>
            <w:tcW w:w="1274" w:type="dxa"/>
            <w:gridSpan w:val="2"/>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color w:val="000000"/>
                <w:sz w:val="24"/>
                <w:szCs w:val="24"/>
              </w:rPr>
              <w:t>2-я неделя</w:t>
            </w:r>
          </w:p>
        </w:tc>
        <w:tc>
          <w:tcPr>
            <w:tcW w:w="1274" w:type="dxa"/>
            <w:gridSpan w:val="2"/>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color w:val="000000"/>
                <w:sz w:val="24"/>
                <w:szCs w:val="24"/>
              </w:rPr>
              <w:t>3-я неделя</w:t>
            </w:r>
          </w:p>
        </w:tc>
        <w:tc>
          <w:tcPr>
            <w:tcW w:w="1718" w:type="dxa"/>
            <w:gridSpan w:val="2"/>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jc w:val="center"/>
              <w:rPr>
                <w:rFonts w:ascii="Times New Roman" w:hAnsi="Times New Roman"/>
                <w:sz w:val="24"/>
                <w:szCs w:val="24"/>
              </w:rPr>
            </w:pPr>
            <w:r w:rsidRPr="005709D2">
              <w:rPr>
                <w:rFonts w:ascii="Times New Roman" w:hAnsi="Times New Roman"/>
                <w:color w:val="000000"/>
                <w:sz w:val="24"/>
                <w:szCs w:val="24"/>
              </w:rPr>
              <w:t>4-я неделя</w:t>
            </w:r>
          </w:p>
        </w:tc>
        <w:tc>
          <w:tcPr>
            <w:tcW w:w="1843"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trHeight w:val="303"/>
        </w:trPr>
        <w:tc>
          <w:tcPr>
            <w:tcW w:w="425" w:type="dxa"/>
            <w:vMerge w:val="restart"/>
            <w:tcBorders>
              <w:top w:val="single" w:sz="6" w:space="0" w:color="auto"/>
              <w:left w:val="single" w:sz="6" w:space="0" w:color="auto"/>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rPr>
                <w:rFonts w:ascii="Times New Roman" w:hAnsi="Times New Roman"/>
                <w:sz w:val="24"/>
                <w:szCs w:val="24"/>
              </w:rPr>
            </w:pPr>
            <w:r w:rsidRPr="005709D2">
              <w:rPr>
                <w:rFonts w:ascii="Times New Roman" w:hAnsi="Times New Roman"/>
                <w:color w:val="000000"/>
                <w:sz w:val="24"/>
                <w:szCs w:val="24"/>
              </w:rPr>
              <w:t>Понедельник</w:t>
            </w:r>
          </w:p>
        </w:tc>
        <w:tc>
          <w:tcPr>
            <w:tcW w:w="212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на РР детей(словарь).</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на развитие ППП.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Самостоятельные творческие</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sidRPr="005709D2">
              <w:rPr>
                <w:rFonts w:ascii="Times New Roman" w:hAnsi="Times New Roman"/>
                <w:color w:val="000000"/>
                <w:sz w:val="24"/>
                <w:szCs w:val="24"/>
              </w:rPr>
              <w:t>игры детей (создание предметно-игровой среды стимулирующей игровой замысел)</w:t>
            </w:r>
          </w:p>
        </w:tc>
        <w:tc>
          <w:tcPr>
            <w:tcW w:w="140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ОП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ОО</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Самостоятельные подвижныеигры детей</w:t>
            </w:r>
          </w:p>
        </w:tc>
        <w:tc>
          <w:tcPr>
            <w:tcW w:w="5539" w:type="dxa"/>
            <w:gridSpan w:val="7"/>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 П</w:t>
            </w:r>
            <w:r w:rsidRPr="005709D2">
              <w:rPr>
                <w:rFonts w:ascii="Times New Roman" w:hAnsi="Times New Roman"/>
                <w:color w:val="000000"/>
                <w:sz w:val="24"/>
                <w:szCs w:val="24"/>
              </w:rPr>
              <w:t>ланирование по организации сюжетно-ролевой игры</w:t>
            </w:r>
          </w:p>
        </w:tc>
        <w:tc>
          <w:tcPr>
            <w:tcW w:w="1843"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 xml:space="preserve">Игровые упражнения </w:t>
            </w:r>
            <w:proofErr w:type="gramStart"/>
            <w:r w:rsidRPr="005709D2">
              <w:rPr>
                <w:rFonts w:ascii="Times New Roman" w:hAnsi="Times New Roman"/>
                <w:color w:val="000000"/>
                <w:sz w:val="24"/>
                <w:szCs w:val="24"/>
              </w:rPr>
              <w:t>с</w:t>
            </w:r>
            <w:proofErr w:type="gramEnd"/>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элементамиспортивных игр</w:t>
            </w:r>
            <w:r w:rsidRPr="005709D2">
              <w:rPr>
                <w:rFonts w:ascii="Times New Roman" w:hAnsi="Times New Roman"/>
                <w:sz w:val="24"/>
                <w:szCs w:val="24"/>
              </w:rPr>
              <w:t>.</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gramStart"/>
            <w:r w:rsidRPr="005709D2">
              <w:rPr>
                <w:rFonts w:ascii="Times New Roman" w:hAnsi="Times New Roman"/>
                <w:color w:val="000000"/>
                <w:sz w:val="24"/>
                <w:szCs w:val="24"/>
              </w:rPr>
              <w:t>.и</w:t>
            </w:r>
            <w:proofErr w:type="gramEnd"/>
            <w:r w:rsidRPr="005709D2">
              <w:rPr>
                <w:rFonts w:ascii="Times New Roman" w:hAnsi="Times New Roman"/>
                <w:color w:val="000000"/>
                <w:sz w:val="24"/>
                <w:szCs w:val="24"/>
              </w:rPr>
              <w:t>гра</w:t>
            </w:r>
            <w:proofErr w:type="spellEnd"/>
            <w:r w:rsidRPr="005709D2">
              <w:rPr>
                <w:rFonts w:ascii="Times New Roman" w:hAnsi="Times New Roman"/>
                <w:color w:val="000000"/>
                <w:sz w:val="24"/>
                <w:szCs w:val="24"/>
              </w:rPr>
              <w:t xml:space="preserve"> 1-й </w:t>
            </w:r>
            <w:proofErr w:type="spellStart"/>
            <w:r w:rsidRPr="005709D2">
              <w:rPr>
                <w:rFonts w:ascii="Times New Roman" w:hAnsi="Times New Roman"/>
                <w:color w:val="000000"/>
                <w:sz w:val="24"/>
                <w:szCs w:val="24"/>
              </w:rPr>
              <w:t>пол.дня</w:t>
            </w:r>
            <w:proofErr w:type="spellEnd"/>
            <w:r w:rsidRPr="005709D2">
              <w:rPr>
                <w:rFonts w:ascii="Times New Roman" w:hAnsi="Times New Roman"/>
                <w:color w:val="000000"/>
                <w:sz w:val="24"/>
                <w:szCs w:val="24"/>
              </w:rPr>
              <w:t>.</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Самостоятельные творческиеигры</w:t>
            </w:r>
          </w:p>
        </w:tc>
      </w:tr>
      <w:tr w:rsidR="004049C7" w:rsidRPr="005709D2" w:rsidTr="00CC0D6E">
        <w:trPr>
          <w:trHeight w:val="1209"/>
        </w:trPr>
        <w:tc>
          <w:tcPr>
            <w:tcW w:w="425"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273" w:type="dxa"/>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Чтение</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произведений.</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Беседа.</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Рассказ</w:t>
            </w:r>
          </w:p>
        </w:tc>
        <w:tc>
          <w:tcPr>
            <w:tcW w:w="1274" w:type="dxa"/>
            <w:gridSpan w:val="2"/>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Наблюдение.</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Рассматр</w:t>
            </w:r>
            <w:proofErr w:type="spellEnd"/>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Целевая прогулка</w:t>
            </w:r>
          </w:p>
        </w:tc>
        <w:tc>
          <w:tcPr>
            <w:tcW w:w="1274" w:type="dxa"/>
            <w:gridSpan w:val="2"/>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Изготовление атрибутов, игрового оборудования, панно, предметов</w:t>
            </w:r>
          </w:p>
        </w:tc>
        <w:tc>
          <w:tcPr>
            <w:tcW w:w="1718" w:type="dxa"/>
            <w:gridSpan w:val="2"/>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на обогащение игрового опыта, обучение действию, диалогу</w:t>
            </w:r>
          </w:p>
        </w:tc>
        <w:tc>
          <w:tcPr>
            <w:tcW w:w="1843"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trHeight w:val="252"/>
        </w:trPr>
        <w:tc>
          <w:tcPr>
            <w:tcW w:w="425"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5539" w:type="dxa"/>
            <w:gridSpan w:val="7"/>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2. Самостоятельные сюжетно-ролевые игры по инициативе детей</w:t>
            </w:r>
          </w:p>
        </w:tc>
        <w:tc>
          <w:tcPr>
            <w:tcW w:w="1843"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trHeight w:val="428"/>
        </w:trPr>
        <w:tc>
          <w:tcPr>
            <w:tcW w:w="425" w:type="dxa"/>
            <w:vMerge w:val="restart"/>
            <w:tcBorders>
              <w:top w:val="single" w:sz="6" w:space="0" w:color="auto"/>
              <w:left w:val="single" w:sz="6" w:space="0" w:color="auto"/>
              <w:bottom w:val="nil"/>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rPr>
                <w:rFonts w:ascii="Times New Roman" w:hAnsi="Times New Roman"/>
                <w:sz w:val="24"/>
                <w:szCs w:val="24"/>
              </w:rPr>
            </w:pPr>
            <w:r w:rsidRPr="005709D2">
              <w:rPr>
                <w:rFonts w:ascii="Times New Roman" w:hAnsi="Times New Roman"/>
                <w:color w:val="000000"/>
                <w:sz w:val="24"/>
                <w:szCs w:val="24"/>
              </w:rPr>
              <w:t>Вторник</w:t>
            </w:r>
          </w:p>
          <w:p w:rsidR="004049C7" w:rsidRPr="005709D2" w:rsidRDefault="004049C7" w:rsidP="00CC0D6E">
            <w:pPr>
              <w:autoSpaceDE w:val="0"/>
              <w:autoSpaceDN w:val="0"/>
              <w:adjustRightInd w:val="0"/>
              <w:spacing w:after="0" w:line="240" w:lineRule="auto"/>
              <w:ind w:left="113" w:right="113"/>
              <w:rPr>
                <w:rFonts w:ascii="Times New Roman" w:hAnsi="Times New Roman"/>
                <w:sz w:val="24"/>
                <w:szCs w:val="24"/>
              </w:rPr>
            </w:pPr>
          </w:p>
          <w:p w:rsidR="004049C7" w:rsidRPr="005709D2" w:rsidRDefault="004049C7" w:rsidP="00CC0D6E">
            <w:pPr>
              <w:autoSpaceDE w:val="0"/>
              <w:autoSpaceDN w:val="0"/>
              <w:adjustRightInd w:val="0"/>
              <w:spacing w:after="0" w:line="240" w:lineRule="auto"/>
              <w:ind w:left="113" w:right="113"/>
              <w:rPr>
                <w:rFonts w:ascii="Times New Roman" w:hAnsi="Times New Roman"/>
                <w:sz w:val="24"/>
                <w:szCs w:val="24"/>
              </w:rPr>
            </w:pPr>
          </w:p>
        </w:tc>
        <w:tc>
          <w:tcPr>
            <w:tcW w:w="2127" w:type="dxa"/>
            <w:vMerge w:val="restart"/>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w:t>
            </w:r>
            <w:r w:rsidRPr="005709D2">
              <w:rPr>
                <w:rFonts w:ascii="Times New Roman" w:hAnsi="Times New Roman"/>
                <w:color w:val="000000"/>
                <w:sz w:val="24"/>
                <w:szCs w:val="24"/>
                <w:lang w:val="en-US"/>
              </w:rPr>
              <w:t>PP</w:t>
            </w:r>
            <w:r w:rsidRPr="005709D2">
              <w:rPr>
                <w:rFonts w:ascii="Times New Roman" w:hAnsi="Times New Roman"/>
                <w:color w:val="000000"/>
                <w:sz w:val="24"/>
                <w:szCs w:val="24"/>
              </w:rPr>
              <w:t>.</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ППП.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Самостоятельные театрализованные игры по инициативе</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детей</w:t>
            </w:r>
          </w:p>
        </w:tc>
        <w:tc>
          <w:tcPr>
            <w:tcW w:w="1407" w:type="dxa"/>
            <w:vMerge w:val="restart"/>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ОП.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Дид.игра</w:t>
            </w:r>
            <w:proofErr w:type="spellEnd"/>
            <w:r w:rsidRPr="005709D2">
              <w:rPr>
                <w:rFonts w:ascii="Times New Roman" w:hAnsi="Times New Roman"/>
                <w:color w:val="000000"/>
                <w:sz w:val="24"/>
                <w:szCs w:val="24"/>
              </w:rPr>
              <w:t xml:space="preserve"> ОО.</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Самостоятельные театрализованные игры поинициативе детей.</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Подвижныеигры</w:t>
            </w:r>
          </w:p>
        </w:tc>
        <w:tc>
          <w:tcPr>
            <w:tcW w:w="5539" w:type="dxa"/>
            <w:gridSpan w:val="7"/>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1. П</w:t>
            </w:r>
            <w:r w:rsidRPr="005709D2">
              <w:rPr>
                <w:rFonts w:ascii="Times New Roman" w:hAnsi="Times New Roman"/>
                <w:color w:val="000000"/>
                <w:sz w:val="24"/>
                <w:szCs w:val="24"/>
              </w:rPr>
              <w:t>ланирование по организации театрализованных игр</w:t>
            </w:r>
          </w:p>
        </w:tc>
        <w:tc>
          <w:tcPr>
            <w:tcW w:w="1843" w:type="dxa"/>
            <w:vMerge w:val="restart"/>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 xml:space="preserve">Игровые упражнения </w:t>
            </w:r>
            <w:proofErr w:type="gramStart"/>
            <w:r w:rsidRPr="005709D2">
              <w:rPr>
                <w:rFonts w:ascii="Times New Roman" w:hAnsi="Times New Roman"/>
                <w:color w:val="000000"/>
                <w:sz w:val="24"/>
                <w:szCs w:val="24"/>
              </w:rPr>
              <w:t>с</w:t>
            </w:r>
            <w:proofErr w:type="gramEnd"/>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Элементамиспортивных игр</w:t>
            </w:r>
            <w:r w:rsidRPr="005709D2">
              <w:rPr>
                <w:rFonts w:ascii="Times New Roman" w:hAnsi="Times New Roman"/>
                <w:sz w:val="24"/>
                <w:szCs w:val="24"/>
              </w:rPr>
              <w:t>.</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gramStart"/>
            <w:r w:rsidRPr="005709D2">
              <w:rPr>
                <w:rFonts w:ascii="Times New Roman" w:hAnsi="Times New Roman"/>
                <w:color w:val="000000"/>
                <w:sz w:val="24"/>
                <w:szCs w:val="24"/>
              </w:rPr>
              <w:t>.и</w:t>
            </w:r>
            <w:proofErr w:type="gramEnd"/>
            <w:r w:rsidRPr="005709D2">
              <w:rPr>
                <w:rFonts w:ascii="Times New Roman" w:hAnsi="Times New Roman"/>
                <w:color w:val="000000"/>
                <w:sz w:val="24"/>
                <w:szCs w:val="24"/>
              </w:rPr>
              <w:t>гра</w:t>
            </w:r>
            <w:proofErr w:type="spellEnd"/>
            <w:r w:rsidRPr="005709D2">
              <w:rPr>
                <w:rFonts w:ascii="Times New Roman" w:hAnsi="Times New Roman"/>
                <w:color w:val="000000"/>
                <w:sz w:val="24"/>
                <w:szCs w:val="24"/>
              </w:rPr>
              <w:t xml:space="preserve"> 1-й </w:t>
            </w:r>
            <w:proofErr w:type="spellStart"/>
            <w:r w:rsidRPr="005709D2">
              <w:rPr>
                <w:rFonts w:ascii="Times New Roman" w:hAnsi="Times New Roman"/>
                <w:color w:val="000000"/>
                <w:sz w:val="24"/>
                <w:szCs w:val="24"/>
              </w:rPr>
              <w:t>пол.дня</w:t>
            </w:r>
            <w:proofErr w:type="spellEnd"/>
            <w:r w:rsidRPr="005709D2">
              <w:rPr>
                <w:rFonts w:ascii="Times New Roman" w:hAnsi="Times New Roman"/>
                <w:color w:val="000000"/>
                <w:sz w:val="24"/>
                <w:szCs w:val="24"/>
              </w:rPr>
              <w:t>.</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СТИ.</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Подвижныеигры</w:t>
            </w:r>
          </w:p>
        </w:tc>
      </w:tr>
      <w:tr w:rsidR="004049C7" w:rsidRPr="005709D2" w:rsidTr="00CC0D6E">
        <w:trPr>
          <w:trHeight w:val="710"/>
        </w:trPr>
        <w:tc>
          <w:tcPr>
            <w:tcW w:w="425" w:type="dxa"/>
            <w:vMerge/>
            <w:tcBorders>
              <w:left w:val="single" w:sz="6" w:space="0" w:color="auto"/>
              <w:bottom w:val="nil"/>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273" w:type="dxa"/>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Чтение, беседа</w:t>
            </w:r>
          </w:p>
        </w:tc>
        <w:tc>
          <w:tcPr>
            <w:tcW w:w="1274" w:type="dxa"/>
            <w:gridSpan w:val="2"/>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 xml:space="preserve">Работа </w:t>
            </w:r>
            <w:proofErr w:type="gramStart"/>
            <w:r w:rsidRPr="005709D2">
              <w:rPr>
                <w:rFonts w:ascii="Times New Roman" w:hAnsi="Times New Roman"/>
                <w:color w:val="000000"/>
                <w:sz w:val="24"/>
                <w:szCs w:val="24"/>
              </w:rPr>
              <w:t>над</w:t>
            </w:r>
            <w:proofErr w:type="gramEnd"/>
            <w:r w:rsidRPr="005709D2">
              <w:rPr>
                <w:rFonts w:ascii="Times New Roman" w:hAnsi="Times New Roman"/>
                <w:color w:val="000000"/>
                <w:sz w:val="24"/>
                <w:szCs w:val="24"/>
              </w:rPr>
              <w:t xml:space="preserve"> вы-</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разительностью речи и жестов</w:t>
            </w:r>
          </w:p>
        </w:tc>
        <w:tc>
          <w:tcPr>
            <w:tcW w:w="1274" w:type="dxa"/>
            <w:gridSpan w:val="2"/>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Изготовление атрибутов, костюмов</w:t>
            </w:r>
          </w:p>
        </w:tc>
        <w:tc>
          <w:tcPr>
            <w:tcW w:w="1718" w:type="dxa"/>
            <w:gridSpan w:val="2"/>
            <w:tcBorders>
              <w:top w:val="single" w:sz="6" w:space="0" w:color="auto"/>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Показ театра</w:t>
            </w:r>
          </w:p>
        </w:tc>
        <w:tc>
          <w:tcPr>
            <w:tcW w:w="1843" w:type="dxa"/>
            <w:vMerge/>
            <w:tcBorders>
              <w:left w:val="single" w:sz="6" w:space="0" w:color="auto"/>
              <w:bottom w:val="nil"/>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trHeight w:val="325"/>
        </w:trPr>
        <w:tc>
          <w:tcPr>
            <w:tcW w:w="425" w:type="dxa"/>
            <w:vMerge/>
            <w:tcBorders>
              <w:left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c>
          <w:tcPr>
            <w:tcW w:w="5539" w:type="dxa"/>
            <w:gridSpan w:val="7"/>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2. Самостоятельные театрализованные игры по инициативе детей</w:t>
            </w:r>
          </w:p>
        </w:tc>
        <w:tc>
          <w:tcPr>
            <w:tcW w:w="1843"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trHeight w:val="348"/>
        </w:trPr>
        <w:tc>
          <w:tcPr>
            <w:tcW w:w="425" w:type="dxa"/>
            <w:vMerge w:val="restart"/>
            <w:tcBorders>
              <w:top w:val="single" w:sz="6" w:space="0" w:color="auto"/>
              <w:left w:val="single" w:sz="6" w:space="0" w:color="auto"/>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jc w:val="center"/>
              <w:rPr>
                <w:rFonts w:ascii="Times New Roman" w:hAnsi="Times New Roman"/>
                <w:color w:val="000000"/>
                <w:sz w:val="24"/>
                <w:szCs w:val="24"/>
              </w:rPr>
            </w:pPr>
            <w:r w:rsidRPr="005709D2">
              <w:rPr>
                <w:rFonts w:ascii="Times New Roman" w:hAnsi="Times New Roman"/>
                <w:color w:val="000000"/>
                <w:sz w:val="24"/>
                <w:szCs w:val="24"/>
              </w:rPr>
              <w:t xml:space="preserve"> Среда</w:t>
            </w:r>
          </w:p>
          <w:p w:rsidR="004049C7" w:rsidRPr="005709D2" w:rsidRDefault="004049C7" w:rsidP="00CC0D6E">
            <w:pPr>
              <w:autoSpaceDE w:val="0"/>
              <w:autoSpaceDN w:val="0"/>
              <w:adjustRightInd w:val="0"/>
              <w:spacing w:after="0" w:line="240" w:lineRule="auto"/>
              <w:ind w:left="113" w:right="113"/>
              <w:jc w:val="center"/>
              <w:rPr>
                <w:rFonts w:ascii="Times New Roman" w:hAnsi="Times New Roman"/>
                <w:sz w:val="24"/>
                <w:szCs w:val="24"/>
              </w:rPr>
            </w:pPr>
          </w:p>
          <w:p w:rsidR="004049C7" w:rsidRPr="005709D2" w:rsidRDefault="004049C7" w:rsidP="00CC0D6E">
            <w:pPr>
              <w:autoSpaceDE w:val="0"/>
              <w:autoSpaceDN w:val="0"/>
              <w:adjustRightInd w:val="0"/>
              <w:spacing w:after="0" w:line="240" w:lineRule="auto"/>
              <w:ind w:left="113" w:right="113"/>
              <w:jc w:val="center"/>
              <w:rPr>
                <w:rFonts w:ascii="Times New Roman" w:hAnsi="Times New Roman"/>
                <w:sz w:val="24"/>
                <w:szCs w:val="24"/>
              </w:rPr>
            </w:pPr>
          </w:p>
          <w:p w:rsidR="004049C7" w:rsidRPr="005709D2" w:rsidRDefault="004049C7" w:rsidP="00CC0D6E">
            <w:pPr>
              <w:autoSpaceDE w:val="0"/>
              <w:autoSpaceDN w:val="0"/>
              <w:adjustRightInd w:val="0"/>
              <w:spacing w:after="0" w:line="240" w:lineRule="auto"/>
              <w:ind w:left="113" w:right="113"/>
              <w:jc w:val="center"/>
              <w:rPr>
                <w:rFonts w:ascii="Times New Roman" w:hAnsi="Times New Roman"/>
                <w:sz w:val="24"/>
                <w:szCs w:val="24"/>
              </w:rPr>
            </w:pPr>
          </w:p>
        </w:tc>
        <w:tc>
          <w:tcPr>
            <w:tcW w:w="212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xml:space="preserve">. игра </w:t>
            </w:r>
            <w:r w:rsidRPr="005709D2">
              <w:rPr>
                <w:rFonts w:ascii="Times New Roman" w:hAnsi="Times New Roman"/>
                <w:color w:val="000000"/>
                <w:sz w:val="24"/>
                <w:szCs w:val="24"/>
                <w:lang w:val="en-US"/>
              </w:rPr>
              <w:t>PP</w:t>
            </w:r>
            <w:r w:rsidRPr="005709D2">
              <w:rPr>
                <w:rFonts w:ascii="Times New Roman" w:hAnsi="Times New Roman"/>
                <w:color w:val="000000"/>
                <w:sz w:val="24"/>
                <w:szCs w:val="24"/>
              </w:rPr>
              <w:t>.</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ППП.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w:t>
            </w:r>
            <w:r w:rsidRPr="005709D2">
              <w:rPr>
                <w:rFonts w:ascii="Times New Roman" w:hAnsi="Times New Roman"/>
                <w:color w:val="000000"/>
                <w:sz w:val="24"/>
                <w:szCs w:val="24"/>
              </w:rPr>
              <w:softHyphen/>
              <w:t>ные строитель</w:t>
            </w:r>
            <w:r w:rsidRPr="005709D2">
              <w:rPr>
                <w:rFonts w:ascii="Times New Roman" w:hAnsi="Times New Roman"/>
                <w:color w:val="000000"/>
                <w:sz w:val="24"/>
                <w:szCs w:val="24"/>
              </w:rPr>
              <w:softHyphen/>
              <w:t>но-конструк</w:t>
            </w:r>
            <w:r w:rsidRPr="005709D2">
              <w:rPr>
                <w:rFonts w:ascii="Times New Roman" w:hAnsi="Times New Roman"/>
                <w:color w:val="000000"/>
                <w:sz w:val="24"/>
                <w:szCs w:val="24"/>
              </w:rPr>
              <w:softHyphen/>
              <w:t>тивные игры по инициативе де</w:t>
            </w:r>
            <w:r w:rsidRPr="005709D2">
              <w:rPr>
                <w:rFonts w:ascii="Times New Roman" w:hAnsi="Times New Roman"/>
                <w:color w:val="000000"/>
                <w:sz w:val="24"/>
                <w:szCs w:val="24"/>
              </w:rPr>
              <w:softHyphen/>
              <w:t>тей</w:t>
            </w:r>
          </w:p>
        </w:tc>
        <w:tc>
          <w:tcPr>
            <w:tcW w:w="140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ОП.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ОО.</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w:t>
            </w:r>
            <w:r w:rsidRPr="005709D2">
              <w:rPr>
                <w:rFonts w:ascii="Times New Roman" w:hAnsi="Times New Roman"/>
                <w:color w:val="000000"/>
                <w:sz w:val="24"/>
                <w:szCs w:val="24"/>
              </w:rPr>
              <w:softHyphen/>
              <w:t>ные строитель</w:t>
            </w:r>
            <w:r w:rsidRPr="005709D2">
              <w:rPr>
                <w:rFonts w:ascii="Times New Roman" w:hAnsi="Times New Roman"/>
                <w:color w:val="000000"/>
                <w:sz w:val="24"/>
                <w:szCs w:val="24"/>
              </w:rPr>
              <w:softHyphen/>
              <w:t>но-конструктив</w:t>
            </w:r>
            <w:r w:rsidRPr="005709D2">
              <w:rPr>
                <w:rFonts w:ascii="Times New Roman" w:hAnsi="Times New Roman"/>
                <w:color w:val="000000"/>
                <w:sz w:val="24"/>
                <w:szCs w:val="24"/>
              </w:rPr>
              <w:softHyphen/>
              <w:t>ные игры по ини</w:t>
            </w:r>
            <w:r w:rsidRPr="005709D2">
              <w:rPr>
                <w:rFonts w:ascii="Times New Roman" w:hAnsi="Times New Roman"/>
                <w:color w:val="000000"/>
                <w:sz w:val="24"/>
                <w:szCs w:val="24"/>
              </w:rPr>
              <w:softHyphen/>
              <w:t>циативе детей.</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lastRenderedPageBreak/>
              <w:t>Подвижные игры</w:t>
            </w:r>
          </w:p>
        </w:tc>
        <w:tc>
          <w:tcPr>
            <w:tcW w:w="5539" w:type="dxa"/>
            <w:gridSpan w:val="7"/>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lastRenderedPageBreak/>
              <w:t>1. Строительно-конструктивные игры</w:t>
            </w:r>
          </w:p>
        </w:tc>
        <w:tc>
          <w:tcPr>
            <w:tcW w:w="1843"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Игровые уп</w:t>
            </w:r>
            <w:r w:rsidRPr="005709D2">
              <w:rPr>
                <w:rFonts w:ascii="Times New Roman" w:hAnsi="Times New Roman"/>
                <w:color w:val="000000"/>
                <w:sz w:val="24"/>
                <w:szCs w:val="24"/>
              </w:rPr>
              <w:softHyphen/>
              <w:t>ражнения с элементами спортивных игр.</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1-й пол</w:t>
            </w:r>
            <w:proofErr w:type="gramStart"/>
            <w:r w:rsidRPr="005709D2">
              <w:rPr>
                <w:rFonts w:ascii="Times New Roman" w:hAnsi="Times New Roman"/>
                <w:color w:val="000000"/>
                <w:sz w:val="24"/>
                <w:szCs w:val="24"/>
              </w:rPr>
              <w:t>.д</w:t>
            </w:r>
            <w:proofErr w:type="gramEnd"/>
            <w:r w:rsidRPr="005709D2">
              <w:rPr>
                <w:rFonts w:ascii="Times New Roman" w:hAnsi="Times New Roman"/>
                <w:color w:val="000000"/>
                <w:sz w:val="24"/>
                <w:szCs w:val="24"/>
              </w:rPr>
              <w:t>ня.</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СТИ.</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Подвижные игры</w:t>
            </w:r>
          </w:p>
        </w:tc>
      </w:tr>
      <w:tr w:rsidR="004049C7" w:rsidRPr="005709D2" w:rsidTr="00CC0D6E">
        <w:trPr>
          <w:trHeight w:val="660"/>
        </w:trPr>
        <w:tc>
          <w:tcPr>
            <w:tcW w:w="425" w:type="dxa"/>
            <w:vMerge/>
            <w:tcBorders>
              <w:left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1283" w:type="dxa"/>
            <w:gridSpan w:val="2"/>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Рассматривание ил</w:t>
            </w:r>
            <w:r w:rsidRPr="005709D2">
              <w:rPr>
                <w:rFonts w:ascii="Times New Roman" w:hAnsi="Times New Roman"/>
                <w:color w:val="000000"/>
                <w:sz w:val="24"/>
                <w:szCs w:val="24"/>
              </w:rPr>
              <w:softHyphen/>
              <w:t>люстраций, фото</w:t>
            </w:r>
            <w:r w:rsidRPr="005709D2">
              <w:rPr>
                <w:rFonts w:ascii="Times New Roman" w:hAnsi="Times New Roman"/>
                <w:color w:val="000000"/>
                <w:sz w:val="24"/>
                <w:szCs w:val="24"/>
              </w:rPr>
              <w:softHyphen/>
              <w:t>графий</w:t>
            </w:r>
          </w:p>
        </w:tc>
        <w:tc>
          <w:tcPr>
            <w:tcW w:w="1283" w:type="dxa"/>
            <w:gridSpan w:val="2"/>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Игры по образцу, схеме, чертежу</w:t>
            </w:r>
          </w:p>
        </w:tc>
        <w:tc>
          <w:tcPr>
            <w:tcW w:w="1283" w:type="dxa"/>
            <w:gridSpan w:val="2"/>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Совместные постройки, обучение конструирова</w:t>
            </w:r>
            <w:r w:rsidRPr="005709D2">
              <w:rPr>
                <w:rFonts w:ascii="Times New Roman" w:hAnsi="Times New Roman"/>
                <w:color w:val="000000"/>
                <w:sz w:val="24"/>
                <w:szCs w:val="24"/>
              </w:rPr>
              <w:softHyphen/>
              <w:t>нию</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Обыгры</w:t>
            </w:r>
            <w:r w:rsidRPr="005709D2">
              <w:rPr>
                <w:rFonts w:ascii="Times New Roman" w:hAnsi="Times New Roman"/>
                <w:color w:val="000000"/>
                <w:sz w:val="24"/>
                <w:szCs w:val="24"/>
              </w:rPr>
              <w:softHyphen/>
              <w:t>вание по</w:t>
            </w:r>
            <w:r w:rsidRPr="005709D2">
              <w:rPr>
                <w:rFonts w:ascii="Times New Roman" w:hAnsi="Times New Roman"/>
                <w:color w:val="000000"/>
                <w:sz w:val="24"/>
                <w:szCs w:val="24"/>
              </w:rPr>
              <w:softHyphen/>
              <w:t>стройки</w:t>
            </w:r>
          </w:p>
        </w:tc>
        <w:tc>
          <w:tcPr>
            <w:tcW w:w="1843" w:type="dxa"/>
            <w:vMerge/>
            <w:tcBorders>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trHeight w:val="363"/>
        </w:trPr>
        <w:tc>
          <w:tcPr>
            <w:tcW w:w="425"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2127"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1407"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5539" w:type="dxa"/>
            <w:gridSpan w:val="7"/>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2. Самостоятельные строительно-конструктивные игры по инициативе де</w:t>
            </w:r>
            <w:r w:rsidRPr="005709D2">
              <w:rPr>
                <w:rFonts w:ascii="Times New Roman" w:hAnsi="Times New Roman"/>
                <w:color w:val="000000"/>
                <w:sz w:val="24"/>
                <w:szCs w:val="24"/>
              </w:rPr>
              <w:softHyphen/>
              <w:t>тей</w:t>
            </w:r>
          </w:p>
        </w:tc>
        <w:tc>
          <w:tcPr>
            <w:tcW w:w="1843" w:type="dxa"/>
            <w:vMerge/>
            <w:tcBorders>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
        </w:tc>
      </w:tr>
      <w:tr w:rsidR="004049C7" w:rsidRPr="005709D2" w:rsidTr="00CC0D6E">
        <w:trPr>
          <w:cantSplit/>
          <w:trHeight w:val="1202"/>
        </w:trPr>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rPr>
                <w:rFonts w:ascii="Times New Roman" w:hAnsi="Times New Roman"/>
                <w:sz w:val="24"/>
                <w:szCs w:val="24"/>
              </w:rPr>
            </w:pPr>
            <w:r w:rsidRPr="005709D2">
              <w:rPr>
                <w:rFonts w:ascii="Times New Roman" w:hAnsi="Times New Roman"/>
                <w:color w:val="000000"/>
                <w:sz w:val="24"/>
                <w:szCs w:val="24"/>
              </w:rPr>
              <w:lastRenderedPageBreak/>
              <w:t>Четверг</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на разви</w:t>
            </w:r>
            <w:r w:rsidRPr="005709D2">
              <w:rPr>
                <w:rFonts w:ascii="Times New Roman" w:hAnsi="Times New Roman"/>
                <w:color w:val="000000"/>
                <w:sz w:val="24"/>
                <w:szCs w:val="24"/>
              </w:rPr>
              <w:softHyphen/>
              <w:t>тие математи</w:t>
            </w:r>
            <w:r w:rsidRPr="005709D2">
              <w:rPr>
                <w:rFonts w:ascii="Times New Roman" w:hAnsi="Times New Roman"/>
                <w:color w:val="000000"/>
                <w:sz w:val="24"/>
                <w:szCs w:val="24"/>
              </w:rPr>
              <w:softHyphen/>
              <w:t>ческих пред</w:t>
            </w:r>
            <w:r w:rsidRPr="005709D2">
              <w:rPr>
                <w:rFonts w:ascii="Times New Roman" w:hAnsi="Times New Roman"/>
                <w:color w:val="000000"/>
                <w:sz w:val="24"/>
                <w:szCs w:val="24"/>
              </w:rPr>
              <w:softHyphen/>
              <w:t>ставлений.</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ППП.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w:t>
            </w:r>
            <w:r w:rsidRPr="005709D2">
              <w:rPr>
                <w:rFonts w:ascii="Times New Roman" w:hAnsi="Times New Roman"/>
                <w:color w:val="000000"/>
                <w:sz w:val="24"/>
                <w:szCs w:val="24"/>
              </w:rPr>
              <w:softHyphen/>
              <w:t>ные творческие игры</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ОП.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ОО.</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w:t>
            </w:r>
            <w:r w:rsidRPr="005709D2">
              <w:rPr>
                <w:rFonts w:ascii="Times New Roman" w:hAnsi="Times New Roman"/>
                <w:color w:val="000000"/>
                <w:sz w:val="24"/>
                <w:szCs w:val="24"/>
              </w:rPr>
              <w:softHyphen/>
              <w:t>ные творческие игры</w:t>
            </w:r>
          </w:p>
        </w:tc>
        <w:tc>
          <w:tcPr>
            <w:tcW w:w="5539" w:type="dxa"/>
            <w:gridSpan w:val="7"/>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sidRPr="005709D2">
              <w:rPr>
                <w:rFonts w:ascii="Times New Roman" w:hAnsi="Times New Roman"/>
                <w:color w:val="000000"/>
                <w:sz w:val="24"/>
                <w:szCs w:val="24"/>
              </w:rPr>
              <w:t xml:space="preserve">1. Развлечения по плану </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2. Самостоятельные творческие игры (с продолжением, без участия воспи</w:t>
            </w:r>
            <w:r w:rsidRPr="005709D2">
              <w:rPr>
                <w:rFonts w:ascii="Times New Roman" w:hAnsi="Times New Roman"/>
                <w:color w:val="000000"/>
                <w:sz w:val="24"/>
                <w:szCs w:val="24"/>
              </w:rPr>
              <w:softHyphen/>
              <w:t>тателя)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Игровые уп</w:t>
            </w:r>
            <w:r w:rsidRPr="005709D2">
              <w:rPr>
                <w:rFonts w:ascii="Times New Roman" w:hAnsi="Times New Roman"/>
                <w:color w:val="000000"/>
                <w:sz w:val="24"/>
                <w:szCs w:val="24"/>
              </w:rPr>
              <w:softHyphen/>
              <w:t>ражнения с элементами спортивных игр.</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1-й пол</w:t>
            </w:r>
            <w:proofErr w:type="gramStart"/>
            <w:r w:rsidRPr="005709D2">
              <w:rPr>
                <w:rFonts w:ascii="Times New Roman" w:hAnsi="Times New Roman"/>
                <w:color w:val="000000"/>
                <w:sz w:val="24"/>
                <w:szCs w:val="24"/>
              </w:rPr>
              <w:t>.д</w:t>
            </w:r>
            <w:proofErr w:type="gramEnd"/>
            <w:r w:rsidRPr="005709D2">
              <w:rPr>
                <w:rFonts w:ascii="Times New Roman" w:hAnsi="Times New Roman"/>
                <w:color w:val="000000"/>
                <w:sz w:val="24"/>
                <w:szCs w:val="24"/>
              </w:rPr>
              <w:t>ня.</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СТИ.</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Подвижные игры</w:t>
            </w:r>
          </w:p>
        </w:tc>
      </w:tr>
      <w:tr w:rsidR="004049C7" w:rsidRPr="005709D2" w:rsidTr="00CC0D6E">
        <w:trPr>
          <w:cantSplit/>
          <w:trHeight w:val="297"/>
        </w:trPr>
        <w:tc>
          <w:tcPr>
            <w:tcW w:w="425" w:type="dxa"/>
            <w:vMerge w:val="restart"/>
            <w:tcBorders>
              <w:top w:val="single" w:sz="6" w:space="0" w:color="auto"/>
              <w:left w:val="single" w:sz="6" w:space="0" w:color="auto"/>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jc w:val="center"/>
              <w:rPr>
                <w:rFonts w:ascii="Times New Roman" w:hAnsi="Times New Roman"/>
                <w:color w:val="000000"/>
                <w:sz w:val="24"/>
                <w:szCs w:val="24"/>
              </w:rPr>
            </w:pPr>
            <w:r w:rsidRPr="005709D2">
              <w:rPr>
                <w:rFonts w:ascii="Times New Roman" w:hAnsi="Times New Roman"/>
                <w:color w:val="000000"/>
                <w:sz w:val="24"/>
                <w:szCs w:val="24"/>
              </w:rPr>
              <w:t xml:space="preserve"> Пятница</w:t>
            </w:r>
          </w:p>
        </w:tc>
        <w:tc>
          <w:tcPr>
            <w:tcW w:w="212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Дидактическая игра на разви</w:t>
            </w:r>
            <w:r w:rsidRPr="005709D2">
              <w:rPr>
                <w:rFonts w:ascii="Times New Roman" w:hAnsi="Times New Roman"/>
                <w:color w:val="000000"/>
                <w:sz w:val="24"/>
                <w:szCs w:val="24"/>
              </w:rPr>
              <w:softHyphen/>
              <w:t>тие речи детей (словаря).</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Дидактическая игра ППП.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w:t>
            </w:r>
            <w:r w:rsidRPr="005709D2">
              <w:rPr>
                <w:rFonts w:ascii="Times New Roman" w:hAnsi="Times New Roman"/>
                <w:color w:val="000000"/>
                <w:sz w:val="24"/>
                <w:szCs w:val="24"/>
              </w:rPr>
              <w:softHyphen/>
              <w:t>ные творческие игры</w:t>
            </w:r>
          </w:p>
        </w:tc>
        <w:tc>
          <w:tcPr>
            <w:tcW w:w="1407"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ОП.</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proofErr w:type="spellStart"/>
            <w:r w:rsidRPr="005709D2">
              <w:rPr>
                <w:rFonts w:ascii="Times New Roman" w:hAnsi="Times New Roman"/>
                <w:color w:val="000000"/>
                <w:sz w:val="24"/>
                <w:szCs w:val="24"/>
              </w:rPr>
              <w:t>Дид</w:t>
            </w:r>
            <w:proofErr w:type="spellEnd"/>
            <w:r w:rsidRPr="005709D2">
              <w:rPr>
                <w:rFonts w:ascii="Times New Roman" w:hAnsi="Times New Roman"/>
                <w:color w:val="000000"/>
                <w:sz w:val="24"/>
                <w:szCs w:val="24"/>
              </w:rPr>
              <w:t>. игра ОО.</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Самостоятель</w:t>
            </w:r>
            <w:r w:rsidRPr="005709D2">
              <w:rPr>
                <w:rFonts w:ascii="Times New Roman" w:hAnsi="Times New Roman"/>
                <w:color w:val="000000"/>
                <w:sz w:val="24"/>
                <w:szCs w:val="24"/>
              </w:rPr>
              <w:softHyphen/>
              <w:t>ные творческие игры.</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Подвижные игры</w:t>
            </w:r>
          </w:p>
          <w:p w:rsidR="004049C7" w:rsidRPr="005709D2" w:rsidRDefault="004049C7" w:rsidP="00CC0D6E">
            <w:pPr>
              <w:autoSpaceDE w:val="0"/>
              <w:autoSpaceDN w:val="0"/>
              <w:adjustRightInd w:val="0"/>
              <w:spacing w:after="0" w:line="240" w:lineRule="auto"/>
              <w:rPr>
                <w:rFonts w:ascii="Times New Roman" w:hAnsi="Times New Roman"/>
                <w:sz w:val="24"/>
                <w:szCs w:val="24"/>
              </w:rPr>
            </w:pPr>
          </w:p>
        </w:tc>
        <w:tc>
          <w:tcPr>
            <w:tcW w:w="5539" w:type="dxa"/>
            <w:gridSpan w:val="7"/>
            <w:tcBorders>
              <w:top w:val="single" w:sz="6" w:space="0" w:color="auto"/>
              <w:left w:val="single" w:sz="6" w:space="0" w:color="auto"/>
              <w:bottom w:val="single" w:sz="4"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1. Коллективный труд</w:t>
            </w:r>
          </w:p>
        </w:tc>
        <w:tc>
          <w:tcPr>
            <w:tcW w:w="1843" w:type="dxa"/>
            <w:vMerge w:val="restart"/>
            <w:tcBorders>
              <w:top w:val="single" w:sz="6" w:space="0" w:color="auto"/>
              <w:left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Игровые уп</w:t>
            </w:r>
            <w:r w:rsidRPr="005709D2">
              <w:rPr>
                <w:rFonts w:ascii="Times New Roman" w:hAnsi="Times New Roman"/>
                <w:color w:val="000000"/>
                <w:sz w:val="24"/>
                <w:szCs w:val="24"/>
              </w:rPr>
              <w:softHyphen/>
              <w:t>ражнения с элементами спортивных игр.</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Дидактическая игра 1-й пол</w:t>
            </w:r>
            <w:proofErr w:type="gramStart"/>
            <w:r w:rsidRPr="005709D2">
              <w:rPr>
                <w:rFonts w:ascii="Times New Roman" w:hAnsi="Times New Roman"/>
                <w:color w:val="000000"/>
                <w:sz w:val="24"/>
                <w:szCs w:val="24"/>
              </w:rPr>
              <w:t>.д</w:t>
            </w:r>
            <w:proofErr w:type="gramEnd"/>
            <w:r w:rsidRPr="005709D2">
              <w:rPr>
                <w:rFonts w:ascii="Times New Roman" w:hAnsi="Times New Roman"/>
                <w:color w:val="000000"/>
                <w:sz w:val="24"/>
                <w:szCs w:val="24"/>
              </w:rPr>
              <w:t>ня. СТИ.</w:t>
            </w:r>
          </w:p>
          <w:p w:rsidR="004049C7" w:rsidRPr="005709D2" w:rsidRDefault="004049C7" w:rsidP="00CC0D6E">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color w:val="000000"/>
                <w:sz w:val="24"/>
                <w:szCs w:val="24"/>
              </w:rPr>
              <w:t>Подвижные игры</w:t>
            </w:r>
          </w:p>
        </w:tc>
      </w:tr>
      <w:tr w:rsidR="004049C7" w:rsidRPr="005709D2" w:rsidTr="00CC0D6E">
        <w:trPr>
          <w:cantSplit/>
          <w:trHeight w:val="341"/>
        </w:trPr>
        <w:tc>
          <w:tcPr>
            <w:tcW w:w="425" w:type="dxa"/>
            <w:vMerge/>
            <w:tcBorders>
              <w:left w:val="single" w:sz="6" w:space="0" w:color="auto"/>
              <w:bottom w:val="single" w:sz="4" w:space="0" w:color="auto"/>
              <w:right w:val="single" w:sz="6" w:space="0" w:color="auto"/>
            </w:tcBorders>
            <w:shd w:val="clear" w:color="auto" w:fill="FFFFFF"/>
            <w:textDirection w:val="btLr"/>
          </w:tcPr>
          <w:p w:rsidR="004049C7" w:rsidRPr="005709D2" w:rsidRDefault="004049C7" w:rsidP="00CC0D6E">
            <w:pPr>
              <w:shd w:val="clear" w:color="auto" w:fill="FFFFFF"/>
              <w:autoSpaceDE w:val="0"/>
              <w:autoSpaceDN w:val="0"/>
              <w:adjustRightInd w:val="0"/>
              <w:spacing w:after="0" w:line="240" w:lineRule="auto"/>
              <w:ind w:left="113" w:right="113"/>
              <w:jc w:val="center"/>
              <w:rPr>
                <w:rFonts w:ascii="Times New Roman" w:hAnsi="Times New Roman"/>
                <w:color w:val="000000"/>
                <w:sz w:val="24"/>
                <w:szCs w:val="24"/>
              </w:rPr>
            </w:pPr>
          </w:p>
        </w:tc>
        <w:tc>
          <w:tcPr>
            <w:tcW w:w="2127" w:type="dxa"/>
            <w:vMerge/>
            <w:tcBorders>
              <w:top w:val="single" w:sz="6" w:space="0" w:color="auto"/>
              <w:left w:val="single" w:sz="6" w:space="0" w:color="auto"/>
              <w:bottom w:val="single" w:sz="4"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p>
        </w:tc>
        <w:tc>
          <w:tcPr>
            <w:tcW w:w="1407" w:type="dxa"/>
            <w:vMerge/>
            <w:tcBorders>
              <w:top w:val="single" w:sz="6" w:space="0" w:color="auto"/>
              <w:left w:val="single" w:sz="6" w:space="0" w:color="auto"/>
              <w:bottom w:val="single" w:sz="4"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p>
        </w:tc>
        <w:tc>
          <w:tcPr>
            <w:tcW w:w="1283" w:type="dxa"/>
            <w:gridSpan w:val="2"/>
            <w:tcBorders>
              <w:top w:val="single" w:sz="4" w:space="0" w:color="auto"/>
              <w:left w:val="single" w:sz="6" w:space="0" w:color="auto"/>
              <w:bottom w:val="single" w:sz="6" w:space="0" w:color="auto"/>
              <w:right w:val="single" w:sz="4"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sidRPr="005709D2">
              <w:rPr>
                <w:rFonts w:ascii="Times New Roman" w:hAnsi="Times New Roman"/>
                <w:color w:val="000000"/>
                <w:sz w:val="24"/>
                <w:szCs w:val="24"/>
              </w:rPr>
              <w:t>Самообслуживание</w:t>
            </w:r>
          </w:p>
        </w:tc>
        <w:tc>
          <w:tcPr>
            <w:tcW w:w="1283" w:type="dxa"/>
            <w:gridSpan w:val="2"/>
            <w:tcBorders>
              <w:top w:val="single" w:sz="4" w:space="0" w:color="auto"/>
              <w:left w:val="single" w:sz="4" w:space="0" w:color="auto"/>
              <w:bottom w:val="single" w:sz="6" w:space="0" w:color="auto"/>
              <w:right w:val="single" w:sz="4"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sidRPr="005709D2">
              <w:rPr>
                <w:rFonts w:ascii="Times New Roman" w:hAnsi="Times New Roman"/>
                <w:color w:val="000000"/>
                <w:sz w:val="24"/>
                <w:szCs w:val="24"/>
              </w:rPr>
              <w:t>Хозяйственно-бытовой</w:t>
            </w:r>
          </w:p>
        </w:tc>
        <w:tc>
          <w:tcPr>
            <w:tcW w:w="1283" w:type="dxa"/>
            <w:gridSpan w:val="2"/>
            <w:tcBorders>
              <w:top w:val="single" w:sz="4" w:space="0" w:color="auto"/>
              <w:left w:val="single" w:sz="4" w:space="0" w:color="auto"/>
              <w:bottom w:val="single" w:sz="6" w:space="0" w:color="auto"/>
              <w:right w:val="single" w:sz="4"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sidRPr="005709D2">
              <w:rPr>
                <w:rFonts w:ascii="Times New Roman" w:hAnsi="Times New Roman"/>
                <w:color w:val="000000"/>
                <w:sz w:val="24"/>
                <w:szCs w:val="24"/>
              </w:rPr>
              <w:t>Ручной</w:t>
            </w:r>
          </w:p>
        </w:tc>
        <w:tc>
          <w:tcPr>
            <w:tcW w:w="1690" w:type="dxa"/>
            <w:tcBorders>
              <w:top w:val="single" w:sz="4" w:space="0" w:color="auto"/>
              <w:left w:val="single" w:sz="4" w:space="0" w:color="auto"/>
              <w:bottom w:val="single" w:sz="6"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r w:rsidRPr="005709D2">
              <w:rPr>
                <w:rFonts w:ascii="Times New Roman" w:hAnsi="Times New Roman"/>
                <w:color w:val="000000"/>
                <w:sz w:val="24"/>
                <w:szCs w:val="24"/>
              </w:rPr>
              <w:t>В природе</w:t>
            </w:r>
          </w:p>
        </w:tc>
        <w:tc>
          <w:tcPr>
            <w:tcW w:w="1843" w:type="dxa"/>
            <w:vMerge/>
            <w:tcBorders>
              <w:top w:val="single" w:sz="6" w:space="0" w:color="auto"/>
              <w:left w:val="single" w:sz="6" w:space="0" w:color="auto"/>
              <w:bottom w:val="single" w:sz="4" w:space="0" w:color="auto"/>
              <w:right w:val="single" w:sz="6" w:space="0" w:color="auto"/>
            </w:tcBorders>
            <w:shd w:val="clear" w:color="auto" w:fill="FFFFFF"/>
          </w:tcPr>
          <w:p w:rsidR="004049C7" w:rsidRPr="005709D2" w:rsidRDefault="004049C7" w:rsidP="00CC0D6E">
            <w:pPr>
              <w:shd w:val="clear" w:color="auto" w:fill="FFFFFF"/>
              <w:autoSpaceDE w:val="0"/>
              <w:autoSpaceDN w:val="0"/>
              <w:adjustRightInd w:val="0"/>
              <w:spacing w:after="0" w:line="240" w:lineRule="auto"/>
              <w:rPr>
                <w:rFonts w:ascii="Times New Roman" w:hAnsi="Times New Roman"/>
                <w:color w:val="000000"/>
                <w:sz w:val="24"/>
                <w:szCs w:val="24"/>
              </w:rPr>
            </w:pPr>
          </w:p>
        </w:tc>
      </w:tr>
    </w:tbl>
    <w:p w:rsidR="004049C7" w:rsidRDefault="004049C7" w:rsidP="004049C7">
      <w:pPr>
        <w:shd w:val="clear" w:color="auto" w:fill="FFFFFF"/>
        <w:autoSpaceDE w:val="0"/>
        <w:autoSpaceDN w:val="0"/>
        <w:adjustRightInd w:val="0"/>
        <w:spacing w:after="0" w:line="240" w:lineRule="auto"/>
        <w:rPr>
          <w:rFonts w:ascii="Times New Roman" w:hAnsi="Times New Roman"/>
          <w:b/>
          <w:bCs/>
          <w:color w:val="000000"/>
          <w:sz w:val="24"/>
          <w:szCs w:val="24"/>
        </w:rPr>
      </w:pPr>
    </w:p>
    <w:p w:rsidR="004049C7" w:rsidRDefault="004049C7" w:rsidP="004049C7">
      <w:pPr>
        <w:shd w:val="clear" w:color="auto" w:fill="FFFFFF"/>
        <w:autoSpaceDE w:val="0"/>
        <w:autoSpaceDN w:val="0"/>
        <w:adjustRightInd w:val="0"/>
        <w:spacing w:after="0" w:line="240" w:lineRule="auto"/>
        <w:rPr>
          <w:rFonts w:ascii="Times New Roman" w:hAnsi="Times New Roman"/>
          <w:b/>
          <w:bCs/>
          <w:color w:val="000000"/>
          <w:sz w:val="24"/>
          <w:szCs w:val="24"/>
        </w:rPr>
      </w:pPr>
    </w:p>
    <w:p w:rsidR="004049C7" w:rsidRPr="005709D2" w:rsidRDefault="004049C7" w:rsidP="004049C7">
      <w:pPr>
        <w:shd w:val="clear" w:color="auto" w:fill="FFFFFF"/>
        <w:autoSpaceDE w:val="0"/>
        <w:autoSpaceDN w:val="0"/>
        <w:adjustRightInd w:val="0"/>
        <w:spacing w:after="0" w:line="240" w:lineRule="auto"/>
        <w:rPr>
          <w:rFonts w:ascii="Times New Roman" w:hAnsi="Times New Roman"/>
          <w:sz w:val="24"/>
          <w:szCs w:val="24"/>
        </w:rPr>
      </w:pPr>
      <w:r w:rsidRPr="005709D2">
        <w:rPr>
          <w:rFonts w:ascii="Times New Roman" w:hAnsi="Times New Roman"/>
          <w:b/>
          <w:bCs/>
          <w:color w:val="000000"/>
          <w:sz w:val="24"/>
          <w:szCs w:val="24"/>
        </w:rPr>
        <w:t>Сокращения:</w:t>
      </w:r>
    </w:p>
    <w:p w:rsidR="004049C7" w:rsidRPr="005709D2" w:rsidRDefault="004049C7" w:rsidP="004049C7">
      <w:pPr>
        <w:spacing w:after="0" w:line="240" w:lineRule="auto"/>
        <w:jc w:val="both"/>
        <w:rPr>
          <w:rFonts w:ascii="Times New Roman" w:hAnsi="Times New Roman"/>
          <w:sz w:val="24"/>
          <w:szCs w:val="24"/>
        </w:rPr>
      </w:pPr>
      <w:r w:rsidRPr="005709D2">
        <w:rPr>
          <w:rFonts w:ascii="Times New Roman" w:hAnsi="Times New Roman"/>
          <w:color w:val="000000"/>
          <w:sz w:val="24"/>
          <w:szCs w:val="24"/>
        </w:rPr>
        <w:t>РР — развитие речи;  ППП — познавательные психические процессы; СТИ — самостоятельные творческие игры; ОО — ознакомление с окружающим; ОП — ознакомление с природой.</w:t>
      </w:r>
    </w:p>
    <w:p w:rsidR="004049C7" w:rsidRDefault="004049C7" w:rsidP="004049C7">
      <w:pPr>
        <w:spacing w:after="0" w:line="240" w:lineRule="auto"/>
        <w:jc w:val="center"/>
        <w:rPr>
          <w:rFonts w:ascii="Times New Roman" w:hAnsi="Times New Roman"/>
          <w:b/>
          <w:bCs/>
          <w:sz w:val="24"/>
          <w:szCs w:val="24"/>
        </w:rPr>
      </w:pPr>
    </w:p>
    <w:p w:rsidR="004049C7" w:rsidRPr="009355CD" w:rsidRDefault="004049C7" w:rsidP="004049C7">
      <w:pPr>
        <w:spacing w:after="0" w:line="240" w:lineRule="auto"/>
        <w:jc w:val="center"/>
        <w:rPr>
          <w:rFonts w:ascii="Times New Roman" w:hAnsi="Times New Roman"/>
          <w:b/>
          <w:bCs/>
          <w:sz w:val="24"/>
          <w:szCs w:val="24"/>
        </w:rPr>
      </w:pPr>
      <w:r w:rsidRPr="009355CD">
        <w:rPr>
          <w:rFonts w:ascii="Times New Roman" w:hAnsi="Times New Roman"/>
          <w:b/>
          <w:bCs/>
          <w:sz w:val="24"/>
          <w:szCs w:val="24"/>
        </w:rPr>
        <w:t>УЧЕБНЫЙ ПЛАН</w:t>
      </w:r>
    </w:p>
    <w:tbl>
      <w:tblPr>
        <w:tblStyle w:val="aff0"/>
        <w:tblW w:w="9575" w:type="dxa"/>
        <w:tblLook w:val="04A0"/>
      </w:tblPr>
      <w:tblGrid>
        <w:gridCol w:w="544"/>
        <w:gridCol w:w="2298"/>
        <w:gridCol w:w="1110"/>
        <w:gridCol w:w="1311"/>
        <w:gridCol w:w="46"/>
        <w:gridCol w:w="1033"/>
        <w:gridCol w:w="161"/>
        <w:gridCol w:w="955"/>
        <w:gridCol w:w="229"/>
        <w:gridCol w:w="1888"/>
      </w:tblGrid>
      <w:tr w:rsidR="004049C7" w:rsidRPr="00FA4881" w:rsidTr="00CC0D6E">
        <w:trPr>
          <w:trHeight w:val="360"/>
        </w:trPr>
        <w:tc>
          <w:tcPr>
            <w:tcW w:w="559" w:type="dxa"/>
            <w:vMerge w:val="restart"/>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 xml:space="preserve">№ </w:t>
            </w:r>
            <w:proofErr w:type="gramStart"/>
            <w:r w:rsidRPr="00FA4881">
              <w:rPr>
                <w:rFonts w:ascii="Times New Roman" w:hAnsi="Times New Roman"/>
                <w:sz w:val="24"/>
                <w:szCs w:val="24"/>
              </w:rPr>
              <w:t>п</w:t>
            </w:r>
            <w:proofErr w:type="gramEnd"/>
            <w:r w:rsidRPr="00FA4881">
              <w:rPr>
                <w:rFonts w:ascii="Times New Roman" w:hAnsi="Times New Roman"/>
                <w:sz w:val="24"/>
                <w:szCs w:val="24"/>
              </w:rPr>
              <w:t>/п</w:t>
            </w:r>
          </w:p>
        </w:tc>
        <w:tc>
          <w:tcPr>
            <w:tcW w:w="2306" w:type="dxa"/>
            <w:vMerge w:val="restart"/>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Содержание</w:t>
            </w:r>
          </w:p>
        </w:tc>
        <w:tc>
          <w:tcPr>
            <w:tcW w:w="6706" w:type="dxa"/>
            <w:gridSpan w:val="8"/>
            <w:tcBorders>
              <w:bottom w:val="single" w:sz="4" w:space="0" w:color="auto"/>
            </w:tcBorders>
          </w:tcPr>
          <w:p w:rsidR="004049C7" w:rsidRPr="00FA4881" w:rsidRDefault="004049C7" w:rsidP="00CC0D6E">
            <w:pPr>
              <w:tabs>
                <w:tab w:val="left" w:pos="1980"/>
              </w:tabs>
              <w:rPr>
                <w:rFonts w:ascii="Times New Roman" w:hAnsi="Times New Roman"/>
                <w:sz w:val="24"/>
                <w:szCs w:val="24"/>
              </w:rPr>
            </w:pPr>
            <w:r w:rsidRPr="00FA4881">
              <w:rPr>
                <w:rFonts w:ascii="Times New Roman" w:hAnsi="Times New Roman"/>
                <w:sz w:val="24"/>
                <w:szCs w:val="24"/>
              </w:rPr>
              <w:tab/>
              <w:t>Возрастные группы</w:t>
            </w:r>
          </w:p>
        </w:tc>
      </w:tr>
      <w:tr w:rsidR="004049C7" w:rsidRPr="00FA4881" w:rsidTr="00CC0D6E">
        <w:trPr>
          <w:trHeight w:val="180"/>
        </w:trPr>
        <w:tc>
          <w:tcPr>
            <w:tcW w:w="559" w:type="dxa"/>
            <w:vMerge/>
          </w:tcPr>
          <w:p w:rsidR="004049C7" w:rsidRPr="00FA4881" w:rsidRDefault="004049C7" w:rsidP="00CC0D6E">
            <w:pPr>
              <w:rPr>
                <w:rFonts w:ascii="Times New Roman" w:hAnsi="Times New Roman"/>
                <w:sz w:val="24"/>
                <w:szCs w:val="24"/>
              </w:rPr>
            </w:pPr>
          </w:p>
        </w:tc>
        <w:tc>
          <w:tcPr>
            <w:tcW w:w="2306" w:type="dxa"/>
            <w:vMerge/>
          </w:tcPr>
          <w:p w:rsidR="004049C7" w:rsidRPr="00FA4881" w:rsidRDefault="004049C7" w:rsidP="00CC0D6E">
            <w:pPr>
              <w:rPr>
                <w:rFonts w:ascii="Times New Roman" w:hAnsi="Times New Roman"/>
                <w:sz w:val="24"/>
                <w:szCs w:val="24"/>
              </w:rPr>
            </w:pPr>
          </w:p>
        </w:tc>
        <w:tc>
          <w:tcPr>
            <w:tcW w:w="1169" w:type="dxa"/>
            <w:tcBorders>
              <w:top w:val="single" w:sz="4" w:space="0" w:color="auto"/>
              <w:right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Вторая группа раннего возраста (2-3 года)</w:t>
            </w:r>
          </w:p>
        </w:tc>
        <w:tc>
          <w:tcPr>
            <w:tcW w:w="1161" w:type="dxa"/>
            <w:tcBorders>
              <w:top w:val="single" w:sz="4" w:space="0" w:color="auto"/>
              <w:right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Мл</w:t>
            </w:r>
            <w:proofErr w:type="gramStart"/>
            <w:r w:rsidRPr="00FA4881">
              <w:rPr>
                <w:rFonts w:ascii="Times New Roman" w:hAnsi="Times New Roman"/>
                <w:sz w:val="24"/>
                <w:szCs w:val="24"/>
              </w:rPr>
              <w:t>.г</w:t>
            </w:r>
            <w:proofErr w:type="gramEnd"/>
            <w:r w:rsidRPr="00FA4881">
              <w:rPr>
                <w:rFonts w:ascii="Times New Roman" w:hAnsi="Times New Roman"/>
                <w:sz w:val="24"/>
                <w:szCs w:val="24"/>
              </w:rPr>
              <w:t>руппа   (3-4 года)</w:t>
            </w:r>
          </w:p>
        </w:tc>
        <w:tc>
          <w:tcPr>
            <w:tcW w:w="1092" w:type="dxa"/>
            <w:gridSpan w:val="2"/>
            <w:tcBorders>
              <w:top w:val="single" w:sz="4" w:space="0" w:color="auto"/>
              <w:right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Средняя группа  (4-5 лет)</w:t>
            </w:r>
          </w:p>
        </w:tc>
        <w:tc>
          <w:tcPr>
            <w:tcW w:w="1132" w:type="dxa"/>
            <w:gridSpan w:val="2"/>
            <w:tcBorders>
              <w:top w:val="single" w:sz="4" w:space="0" w:color="auto"/>
              <w:left w:val="single" w:sz="4" w:space="0" w:color="auto"/>
              <w:right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Старшая группа  (5-6 лет)</w:t>
            </w:r>
          </w:p>
        </w:tc>
        <w:tc>
          <w:tcPr>
            <w:tcW w:w="2152" w:type="dxa"/>
            <w:gridSpan w:val="2"/>
            <w:tcBorders>
              <w:top w:val="single" w:sz="4" w:space="0" w:color="auto"/>
              <w:left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Подготовительная группа  (6-7 лет)</w:t>
            </w:r>
          </w:p>
        </w:tc>
      </w:tr>
      <w:tr w:rsidR="004049C7" w:rsidRPr="00FA4881" w:rsidTr="00CC0D6E">
        <w:tc>
          <w:tcPr>
            <w:tcW w:w="559" w:type="dxa"/>
            <w:vMerge w:val="restart"/>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w:t>
            </w:r>
          </w:p>
          <w:p w:rsidR="004049C7" w:rsidRPr="00FA4881" w:rsidRDefault="004049C7" w:rsidP="00CC0D6E">
            <w:pPr>
              <w:rPr>
                <w:rFonts w:ascii="Times New Roman" w:hAnsi="Times New Roman"/>
                <w:sz w:val="24"/>
                <w:szCs w:val="24"/>
              </w:rPr>
            </w:pPr>
          </w:p>
          <w:p w:rsidR="004049C7" w:rsidRPr="00FA4881" w:rsidRDefault="004049C7" w:rsidP="00CC0D6E">
            <w:pPr>
              <w:rPr>
                <w:rFonts w:ascii="Times New Roman" w:hAnsi="Times New Roman"/>
                <w:sz w:val="24"/>
                <w:szCs w:val="24"/>
              </w:rPr>
            </w:pPr>
          </w:p>
          <w:p w:rsidR="004049C7" w:rsidRPr="00FA4881" w:rsidRDefault="004049C7" w:rsidP="00CC0D6E">
            <w:pPr>
              <w:rPr>
                <w:rFonts w:ascii="Times New Roman" w:hAnsi="Times New Roman"/>
                <w:sz w:val="24"/>
                <w:szCs w:val="24"/>
              </w:rPr>
            </w:pPr>
          </w:p>
        </w:tc>
        <w:tc>
          <w:tcPr>
            <w:tcW w:w="2306"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Продолжительность учебного года, всего в том числе</w:t>
            </w:r>
          </w:p>
        </w:tc>
        <w:tc>
          <w:tcPr>
            <w:tcW w:w="116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37 недель</w:t>
            </w:r>
          </w:p>
        </w:tc>
        <w:tc>
          <w:tcPr>
            <w:tcW w:w="1207"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37 недель</w:t>
            </w:r>
          </w:p>
        </w:tc>
        <w:tc>
          <w:tcPr>
            <w:tcW w:w="1207"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37 недель</w:t>
            </w:r>
          </w:p>
        </w:tc>
        <w:tc>
          <w:tcPr>
            <w:tcW w:w="1200"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37 недель</w:t>
            </w:r>
          </w:p>
        </w:tc>
        <w:tc>
          <w:tcPr>
            <w:tcW w:w="1923"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37 недель</w:t>
            </w:r>
          </w:p>
        </w:tc>
      </w:tr>
      <w:tr w:rsidR="004049C7" w:rsidRPr="00FA4881" w:rsidTr="00CC0D6E">
        <w:tc>
          <w:tcPr>
            <w:tcW w:w="559" w:type="dxa"/>
            <w:vMerge/>
          </w:tcPr>
          <w:p w:rsidR="004049C7" w:rsidRPr="00FA4881" w:rsidRDefault="004049C7" w:rsidP="00CC0D6E">
            <w:pPr>
              <w:rPr>
                <w:rFonts w:ascii="Times New Roman" w:hAnsi="Times New Roman"/>
                <w:sz w:val="24"/>
                <w:szCs w:val="24"/>
              </w:rPr>
            </w:pPr>
          </w:p>
        </w:tc>
        <w:tc>
          <w:tcPr>
            <w:tcW w:w="2306"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 –</w:t>
            </w:r>
            <w:proofErr w:type="spellStart"/>
            <w:r w:rsidRPr="00FA4881">
              <w:rPr>
                <w:rFonts w:ascii="Times New Roman" w:hAnsi="Times New Roman"/>
                <w:sz w:val="24"/>
                <w:szCs w:val="24"/>
              </w:rPr>
              <w:t>ое</w:t>
            </w:r>
            <w:proofErr w:type="spellEnd"/>
            <w:r w:rsidRPr="00FA4881">
              <w:rPr>
                <w:rFonts w:ascii="Times New Roman" w:hAnsi="Times New Roman"/>
                <w:sz w:val="24"/>
                <w:szCs w:val="24"/>
              </w:rPr>
              <w:t xml:space="preserve"> полугодие</w:t>
            </w:r>
          </w:p>
        </w:tc>
        <w:tc>
          <w:tcPr>
            <w:tcW w:w="116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17 недель</w:t>
            </w:r>
          </w:p>
        </w:tc>
        <w:tc>
          <w:tcPr>
            <w:tcW w:w="1207" w:type="dxa"/>
            <w:gridSpan w:val="2"/>
          </w:tcPr>
          <w:p w:rsidR="004049C7" w:rsidRPr="00FA4881" w:rsidRDefault="004049C7" w:rsidP="00CC0D6E">
            <w:pPr>
              <w:rPr>
                <w:rFonts w:ascii="Times New Roman" w:hAnsi="Times New Roman"/>
              </w:rPr>
            </w:pPr>
            <w:r w:rsidRPr="00FA4881">
              <w:rPr>
                <w:rFonts w:ascii="Times New Roman" w:hAnsi="Times New Roman"/>
                <w:sz w:val="24"/>
                <w:szCs w:val="24"/>
              </w:rPr>
              <w:t>17 недель</w:t>
            </w:r>
          </w:p>
        </w:tc>
        <w:tc>
          <w:tcPr>
            <w:tcW w:w="1207" w:type="dxa"/>
            <w:gridSpan w:val="2"/>
          </w:tcPr>
          <w:p w:rsidR="004049C7" w:rsidRPr="00FA4881" w:rsidRDefault="004049C7" w:rsidP="00CC0D6E">
            <w:pPr>
              <w:rPr>
                <w:rFonts w:ascii="Times New Roman" w:hAnsi="Times New Roman"/>
              </w:rPr>
            </w:pPr>
            <w:r w:rsidRPr="00FA4881">
              <w:rPr>
                <w:rFonts w:ascii="Times New Roman" w:hAnsi="Times New Roman"/>
                <w:sz w:val="24"/>
                <w:szCs w:val="24"/>
              </w:rPr>
              <w:t>17 недель</w:t>
            </w:r>
          </w:p>
        </w:tc>
        <w:tc>
          <w:tcPr>
            <w:tcW w:w="1200" w:type="dxa"/>
            <w:gridSpan w:val="2"/>
          </w:tcPr>
          <w:p w:rsidR="004049C7" w:rsidRPr="00FA4881" w:rsidRDefault="004049C7" w:rsidP="00CC0D6E">
            <w:pPr>
              <w:rPr>
                <w:rFonts w:ascii="Times New Roman" w:hAnsi="Times New Roman"/>
              </w:rPr>
            </w:pPr>
            <w:r w:rsidRPr="00FA4881">
              <w:rPr>
                <w:rFonts w:ascii="Times New Roman" w:hAnsi="Times New Roman"/>
                <w:sz w:val="24"/>
                <w:szCs w:val="24"/>
              </w:rPr>
              <w:t>17 недель</w:t>
            </w:r>
          </w:p>
        </w:tc>
        <w:tc>
          <w:tcPr>
            <w:tcW w:w="1923" w:type="dxa"/>
          </w:tcPr>
          <w:p w:rsidR="004049C7" w:rsidRPr="00FA4881" w:rsidRDefault="004049C7" w:rsidP="00CC0D6E">
            <w:pPr>
              <w:rPr>
                <w:rFonts w:ascii="Times New Roman" w:hAnsi="Times New Roman"/>
              </w:rPr>
            </w:pPr>
            <w:r w:rsidRPr="00FA4881">
              <w:rPr>
                <w:rFonts w:ascii="Times New Roman" w:hAnsi="Times New Roman"/>
                <w:sz w:val="24"/>
                <w:szCs w:val="24"/>
              </w:rPr>
              <w:t>17 недель</w:t>
            </w:r>
          </w:p>
        </w:tc>
      </w:tr>
      <w:tr w:rsidR="004049C7" w:rsidRPr="00FA4881" w:rsidTr="00CC0D6E">
        <w:tc>
          <w:tcPr>
            <w:tcW w:w="559" w:type="dxa"/>
            <w:vMerge/>
          </w:tcPr>
          <w:p w:rsidR="004049C7" w:rsidRPr="00FA4881" w:rsidRDefault="004049C7" w:rsidP="00CC0D6E">
            <w:pPr>
              <w:rPr>
                <w:rFonts w:ascii="Times New Roman" w:hAnsi="Times New Roman"/>
                <w:sz w:val="24"/>
                <w:szCs w:val="24"/>
              </w:rPr>
            </w:pPr>
          </w:p>
        </w:tc>
        <w:tc>
          <w:tcPr>
            <w:tcW w:w="2306"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 xml:space="preserve">2 – </w:t>
            </w:r>
            <w:proofErr w:type="spellStart"/>
            <w:r w:rsidRPr="00FA4881">
              <w:rPr>
                <w:rFonts w:ascii="Times New Roman" w:hAnsi="Times New Roman"/>
                <w:sz w:val="24"/>
                <w:szCs w:val="24"/>
              </w:rPr>
              <w:t>ое</w:t>
            </w:r>
            <w:proofErr w:type="spellEnd"/>
            <w:r w:rsidRPr="00FA4881">
              <w:rPr>
                <w:rFonts w:ascii="Times New Roman" w:hAnsi="Times New Roman"/>
                <w:sz w:val="24"/>
                <w:szCs w:val="24"/>
              </w:rPr>
              <w:t xml:space="preserve"> полугодие</w:t>
            </w:r>
          </w:p>
        </w:tc>
        <w:tc>
          <w:tcPr>
            <w:tcW w:w="116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20 недель</w:t>
            </w:r>
          </w:p>
        </w:tc>
        <w:tc>
          <w:tcPr>
            <w:tcW w:w="1207"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20недель</w:t>
            </w:r>
          </w:p>
        </w:tc>
        <w:tc>
          <w:tcPr>
            <w:tcW w:w="1207" w:type="dxa"/>
            <w:gridSpan w:val="2"/>
          </w:tcPr>
          <w:p w:rsidR="004049C7" w:rsidRPr="00FA4881" w:rsidRDefault="004049C7" w:rsidP="00CC0D6E">
            <w:pPr>
              <w:rPr>
                <w:rFonts w:ascii="Times New Roman" w:hAnsi="Times New Roman"/>
              </w:rPr>
            </w:pPr>
            <w:r w:rsidRPr="00FA4881">
              <w:rPr>
                <w:rFonts w:ascii="Times New Roman" w:hAnsi="Times New Roman"/>
                <w:sz w:val="24"/>
                <w:szCs w:val="24"/>
              </w:rPr>
              <w:t>20недель</w:t>
            </w:r>
          </w:p>
        </w:tc>
        <w:tc>
          <w:tcPr>
            <w:tcW w:w="1200" w:type="dxa"/>
            <w:gridSpan w:val="2"/>
          </w:tcPr>
          <w:p w:rsidR="004049C7" w:rsidRPr="00FA4881" w:rsidRDefault="004049C7" w:rsidP="00CC0D6E">
            <w:pPr>
              <w:rPr>
                <w:rFonts w:ascii="Times New Roman" w:hAnsi="Times New Roman"/>
              </w:rPr>
            </w:pPr>
            <w:r w:rsidRPr="00FA4881">
              <w:rPr>
                <w:rFonts w:ascii="Times New Roman" w:hAnsi="Times New Roman"/>
                <w:sz w:val="24"/>
                <w:szCs w:val="24"/>
              </w:rPr>
              <w:t>20недель</w:t>
            </w:r>
          </w:p>
        </w:tc>
        <w:tc>
          <w:tcPr>
            <w:tcW w:w="1923" w:type="dxa"/>
          </w:tcPr>
          <w:p w:rsidR="004049C7" w:rsidRPr="00FA4881" w:rsidRDefault="004049C7" w:rsidP="00CC0D6E">
            <w:pPr>
              <w:rPr>
                <w:rFonts w:ascii="Times New Roman" w:hAnsi="Times New Roman"/>
              </w:rPr>
            </w:pPr>
            <w:r w:rsidRPr="00FA4881">
              <w:rPr>
                <w:rFonts w:ascii="Times New Roman" w:hAnsi="Times New Roman"/>
                <w:sz w:val="24"/>
                <w:szCs w:val="24"/>
              </w:rPr>
              <w:t>20недель</w:t>
            </w:r>
          </w:p>
        </w:tc>
      </w:tr>
      <w:tr w:rsidR="004049C7" w:rsidRPr="00FA4881" w:rsidTr="00CC0D6E">
        <w:tc>
          <w:tcPr>
            <w:tcW w:w="55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2</w:t>
            </w:r>
          </w:p>
        </w:tc>
        <w:tc>
          <w:tcPr>
            <w:tcW w:w="2306"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Продолжительность учебной недели</w:t>
            </w:r>
          </w:p>
        </w:tc>
        <w:tc>
          <w:tcPr>
            <w:tcW w:w="116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6 дней</w:t>
            </w:r>
          </w:p>
        </w:tc>
        <w:tc>
          <w:tcPr>
            <w:tcW w:w="1207"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6 дней</w:t>
            </w:r>
          </w:p>
        </w:tc>
        <w:tc>
          <w:tcPr>
            <w:tcW w:w="1207"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6 дней</w:t>
            </w:r>
          </w:p>
        </w:tc>
        <w:tc>
          <w:tcPr>
            <w:tcW w:w="1200"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6 дней</w:t>
            </w:r>
          </w:p>
        </w:tc>
        <w:tc>
          <w:tcPr>
            <w:tcW w:w="1923"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6 дней</w:t>
            </w:r>
          </w:p>
        </w:tc>
      </w:tr>
      <w:tr w:rsidR="004049C7" w:rsidRPr="00FA4881" w:rsidTr="00CC0D6E">
        <w:trPr>
          <w:trHeight w:val="275"/>
        </w:trPr>
        <w:tc>
          <w:tcPr>
            <w:tcW w:w="559" w:type="dxa"/>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3</w:t>
            </w:r>
          </w:p>
        </w:tc>
        <w:tc>
          <w:tcPr>
            <w:tcW w:w="2306" w:type="dxa"/>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 xml:space="preserve">Недельная образовательная нагрузка (организованная образовательная </w:t>
            </w:r>
            <w:r w:rsidRPr="00FA4881">
              <w:rPr>
                <w:rFonts w:ascii="Times New Roman" w:hAnsi="Times New Roman"/>
                <w:sz w:val="24"/>
                <w:szCs w:val="24"/>
              </w:rPr>
              <w:lastRenderedPageBreak/>
              <w:t>деятельность)</w:t>
            </w:r>
          </w:p>
        </w:tc>
        <w:tc>
          <w:tcPr>
            <w:tcW w:w="1169" w:type="dxa"/>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lastRenderedPageBreak/>
              <w:t>10</w:t>
            </w:r>
          </w:p>
        </w:tc>
        <w:tc>
          <w:tcPr>
            <w:tcW w:w="1207" w:type="dxa"/>
            <w:gridSpan w:val="2"/>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10</w:t>
            </w:r>
          </w:p>
        </w:tc>
        <w:tc>
          <w:tcPr>
            <w:tcW w:w="1207" w:type="dxa"/>
            <w:gridSpan w:val="2"/>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10</w:t>
            </w:r>
          </w:p>
        </w:tc>
        <w:tc>
          <w:tcPr>
            <w:tcW w:w="1200" w:type="dxa"/>
            <w:gridSpan w:val="2"/>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15</w:t>
            </w:r>
          </w:p>
        </w:tc>
        <w:tc>
          <w:tcPr>
            <w:tcW w:w="1923" w:type="dxa"/>
            <w:tcBorders>
              <w:bottom w:val="single" w:sz="4" w:space="0" w:color="auto"/>
            </w:tcBorders>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15</w:t>
            </w:r>
          </w:p>
        </w:tc>
      </w:tr>
      <w:tr w:rsidR="004049C7" w:rsidRPr="00FA4881" w:rsidTr="00CC0D6E">
        <w:trPr>
          <w:trHeight w:val="825"/>
        </w:trPr>
        <w:tc>
          <w:tcPr>
            <w:tcW w:w="559" w:type="dxa"/>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rPr>
              <w:lastRenderedPageBreak/>
              <w:t>4</w:t>
            </w:r>
          </w:p>
        </w:tc>
        <w:tc>
          <w:tcPr>
            <w:tcW w:w="2306" w:type="dxa"/>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sz w:val="24"/>
                <w:szCs w:val="24"/>
              </w:rPr>
              <w:t xml:space="preserve">Длительность организованной образовательной деятельности </w:t>
            </w:r>
          </w:p>
        </w:tc>
        <w:tc>
          <w:tcPr>
            <w:tcW w:w="1169" w:type="dxa"/>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rPr>
              <w:t>8-10 мин</w:t>
            </w:r>
          </w:p>
        </w:tc>
        <w:tc>
          <w:tcPr>
            <w:tcW w:w="1207" w:type="dxa"/>
            <w:gridSpan w:val="2"/>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rPr>
              <w:t>15 мин</w:t>
            </w:r>
          </w:p>
        </w:tc>
        <w:tc>
          <w:tcPr>
            <w:tcW w:w="1207" w:type="dxa"/>
            <w:gridSpan w:val="2"/>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rPr>
              <w:t>20 мин</w:t>
            </w:r>
          </w:p>
        </w:tc>
        <w:tc>
          <w:tcPr>
            <w:tcW w:w="1200" w:type="dxa"/>
            <w:gridSpan w:val="2"/>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rPr>
              <w:t>25 мин</w:t>
            </w:r>
          </w:p>
        </w:tc>
        <w:tc>
          <w:tcPr>
            <w:tcW w:w="1923" w:type="dxa"/>
            <w:tcBorders>
              <w:top w:val="single" w:sz="4" w:space="0" w:color="auto"/>
            </w:tcBorders>
          </w:tcPr>
          <w:p w:rsidR="004049C7" w:rsidRPr="00FA4881" w:rsidRDefault="004049C7" w:rsidP="00CC0D6E">
            <w:pPr>
              <w:rPr>
                <w:rFonts w:ascii="Times New Roman" w:hAnsi="Times New Roman"/>
              </w:rPr>
            </w:pPr>
            <w:r w:rsidRPr="00FA4881">
              <w:rPr>
                <w:rFonts w:ascii="Times New Roman" w:hAnsi="Times New Roman"/>
              </w:rPr>
              <w:t>30 мин</w:t>
            </w:r>
          </w:p>
        </w:tc>
      </w:tr>
      <w:tr w:rsidR="004049C7" w:rsidRPr="00FA4881" w:rsidTr="00CC0D6E">
        <w:tc>
          <w:tcPr>
            <w:tcW w:w="55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7</w:t>
            </w:r>
          </w:p>
        </w:tc>
        <w:tc>
          <w:tcPr>
            <w:tcW w:w="2306"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 xml:space="preserve">Регламентирование непрерывной образовательной деятельности </w:t>
            </w:r>
          </w:p>
          <w:p w:rsidR="004049C7" w:rsidRPr="00FA4881" w:rsidRDefault="004049C7" w:rsidP="00CC0D6E">
            <w:pPr>
              <w:rPr>
                <w:rFonts w:ascii="Times New Roman" w:hAnsi="Times New Roman"/>
                <w:sz w:val="24"/>
                <w:szCs w:val="24"/>
              </w:rPr>
            </w:pPr>
          </w:p>
        </w:tc>
        <w:tc>
          <w:tcPr>
            <w:tcW w:w="116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1,5 часа</w:t>
            </w:r>
          </w:p>
          <w:p w:rsidR="004049C7" w:rsidRPr="00FA4881" w:rsidRDefault="004049C7" w:rsidP="00CC0D6E">
            <w:pPr>
              <w:rPr>
                <w:rFonts w:ascii="Times New Roman" w:hAnsi="Times New Roman"/>
                <w:sz w:val="24"/>
                <w:szCs w:val="24"/>
              </w:rPr>
            </w:pPr>
          </w:p>
          <w:p w:rsidR="004049C7" w:rsidRPr="00FA4881" w:rsidRDefault="004049C7" w:rsidP="00CC0D6E">
            <w:pPr>
              <w:rPr>
                <w:rFonts w:ascii="Times New Roman" w:hAnsi="Times New Roman"/>
                <w:sz w:val="24"/>
                <w:szCs w:val="24"/>
              </w:rPr>
            </w:pPr>
            <w:r w:rsidRPr="00FA4881">
              <w:rPr>
                <w:rFonts w:ascii="Times New Roman" w:hAnsi="Times New Roman"/>
                <w:sz w:val="24"/>
                <w:szCs w:val="24"/>
              </w:rPr>
              <w:t>(в неделю)</w:t>
            </w:r>
          </w:p>
        </w:tc>
        <w:tc>
          <w:tcPr>
            <w:tcW w:w="1207" w:type="dxa"/>
            <w:gridSpan w:val="2"/>
          </w:tcPr>
          <w:p w:rsidR="004049C7" w:rsidRPr="00FA4881" w:rsidRDefault="004049C7" w:rsidP="00CC0D6E">
            <w:pPr>
              <w:jc w:val="center"/>
              <w:rPr>
                <w:rFonts w:ascii="Times New Roman" w:hAnsi="Times New Roman"/>
                <w:sz w:val="24"/>
                <w:szCs w:val="24"/>
              </w:rPr>
            </w:pPr>
            <w:r w:rsidRPr="00FA4881">
              <w:rPr>
                <w:rFonts w:ascii="Times New Roman" w:hAnsi="Times New Roman"/>
                <w:sz w:val="24"/>
                <w:szCs w:val="24"/>
              </w:rPr>
              <w:t>2 часа 45 мин.</w:t>
            </w:r>
          </w:p>
          <w:p w:rsidR="004049C7" w:rsidRPr="00FA4881" w:rsidRDefault="004049C7" w:rsidP="00CC0D6E">
            <w:pPr>
              <w:jc w:val="center"/>
              <w:rPr>
                <w:rFonts w:ascii="Times New Roman" w:hAnsi="Times New Roman"/>
                <w:sz w:val="24"/>
                <w:szCs w:val="24"/>
              </w:rPr>
            </w:pPr>
            <w:r w:rsidRPr="00FA4881">
              <w:rPr>
                <w:rFonts w:ascii="Times New Roman" w:hAnsi="Times New Roman"/>
                <w:sz w:val="24"/>
                <w:szCs w:val="24"/>
              </w:rPr>
              <w:t>( в неделю)</w:t>
            </w:r>
          </w:p>
        </w:tc>
        <w:tc>
          <w:tcPr>
            <w:tcW w:w="1207"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4 часа</w:t>
            </w:r>
          </w:p>
          <w:p w:rsidR="004049C7" w:rsidRPr="00FA4881" w:rsidRDefault="004049C7" w:rsidP="00CC0D6E">
            <w:pPr>
              <w:rPr>
                <w:rFonts w:ascii="Times New Roman" w:hAnsi="Times New Roman"/>
                <w:sz w:val="24"/>
                <w:szCs w:val="24"/>
              </w:rPr>
            </w:pPr>
          </w:p>
          <w:p w:rsidR="004049C7" w:rsidRPr="00FA4881" w:rsidRDefault="004049C7" w:rsidP="00CC0D6E">
            <w:pPr>
              <w:rPr>
                <w:rFonts w:ascii="Times New Roman" w:hAnsi="Times New Roman"/>
                <w:sz w:val="24"/>
                <w:szCs w:val="24"/>
              </w:rPr>
            </w:pPr>
            <w:r w:rsidRPr="00FA4881">
              <w:rPr>
                <w:rFonts w:ascii="Times New Roman" w:hAnsi="Times New Roman"/>
                <w:sz w:val="24"/>
                <w:szCs w:val="24"/>
              </w:rPr>
              <w:t>( в неделю)</w:t>
            </w:r>
          </w:p>
        </w:tc>
        <w:tc>
          <w:tcPr>
            <w:tcW w:w="1200" w:type="dxa"/>
            <w:gridSpan w:val="2"/>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6 часов 15 мин.</w:t>
            </w:r>
          </w:p>
          <w:p w:rsidR="004049C7" w:rsidRPr="00FA4881" w:rsidRDefault="004049C7" w:rsidP="00CC0D6E">
            <w:pPr>
              <w:rPr>
                <w:rFonts w:ascii="Times New Roman" w:hAnsi="Times New Roman"/>
                <w:sz w:val="24"/>
                <w:szCs w:val="24"/>
              </w:rPr>
            </w:pPr>
            <w:r w:rsidRPr="00FA4881">
              <w:rPr>
                <w:rFonts w:ascii="Times New Roman" w:hAnsi="Times New Roman"/>
                <w:sz w:val="24"/>
                <w:szCs w:val="24"/>
              </w:rPr>
              <w:t>( в неделю)</w:t>
            </w:r>
          </w:p>
        </w:tc>
        <w:tc>
          <w:tcPr>
            <w:tcW w:w="1923"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8 часов 30 мин.</w:t>
            </w:r>
          </w:p>
          <w:p w:rsidR="004049C7" w:rsidRPr="00FA4881" w:rsidRDefault="004049C7" w:rsidP="00CC0D6E">
            <w:pPr>
              <w:rPr>
                <w:rFonts w:ascii="Times New Roman" w:hAnsi="Times New Roman"/>
                <w:sz w:val="24"/>
                <w:szCs w:val="24"/>
              </w:rPr>
            </w:pPr>
          </w:p>
          <w:p w:rsidR="004049C7" w:rsidRPr="00FA4881" w:rsidRDefault="004049C7" w:rsidP="00CC0D6E">
            <w:pPr>
              <w:rPr>
                <w:rFonts w:ascii="Times New Roman" w:hAnsi="Times New Roman"/>
                <w:sz w:val="24"/>
                <w:szCs w:val="24"/>
              </w:rPr>
            </w:pPr>
            <w:r w:rsidRPr="00FA4881">
              <w:rPr>
                <w:rFonts w:ascii="Times New Roman" w:hAnsi="Times New Roman"/>
                <w:sz w:val="24"/>
                <w:szCs w:val="24"/>
              </w:rPr>
              <w:t>(в неделю)</w:t>
            </w:r>
          </w:p>
        </w:tc>
      </w:tr>
      <w:tr w:rsidR="004049C7" w:rsidRPr="00FA4881" w:rsidTr="00CC0D6E">
        <w:tc>
          <w:tcPr>
            <w:tcW w:w="559"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8</w:t>
            </w:r>
          </w:p>
        </w:tc>
        <w:tc>
          <w:tcPr>
            <w:tcW w:w="2306" w:type="dxa"/>
          </w:tcPr>
          <w:p w:rsidR="004049C7" w:rsidRPr="00FA4881" w:rsidRDefault="004049C7" w:rsidP="00CC0D6E">
            <w:pPr>
              <w:rPr>
                <w:rFonts w:ascii="Times New Roman" w:hAnsi="Times New Roman"/>
                <w:sz w:val="24"/>
                <w:szCs w:val="24"/>
              </w:rPr>
            </w:pPr>
            <w:r w:rsidRPr="00FA4881">
              <w:rPr>
                <w:rFonts w:ascii="Times New Roman" w:hAnsi="Times New Roman"/>
                <w:sz w:val="24"/>
                <w:szCs w:val="24"/>
              </w:rPr>
              <w:t>Работа учреждения в летний период</w:t>
            </w:r>
          </w:p>
        </w:tc>
        <w:tc>
          <w:tcPr>
            <w:tcW w:w="6710" w:type="dxa"/>
            <w:gridSpan w:val="8"/>
            <w:shd w:val="clear" w:color="auto" w:fill="auto"/>
          </w:tcPr>
          <w:p w:rsidR="004049C7" w:rsidRPr="00FA4881" w:rsidRDefault="004049C7" w:rsidP="00CC0D6E">
            <w:pPr>
              <w:spacing w:after="160" w:line="259" w:lineRule="auto"/>
              <w:rPr>
                <w:rFonts w:ascii="Times New Roman" w:hAnsi="Times New Roman"/>
              </w:rPr>
            </w:pPr>
            <w:r w:rsidRPr="00FA4881">
              <w:rPr>
                <w:rFonts w:ascii="Times New Roman" w:hAnsi="Times New Roman"/>
              </w:rPr>
              <w:t>С 1 июня по 31 августа</w:t>
            </w:r>
          </w:p>
        </w:tc>
      </w:tr>
    </w:tbl>
    <w:p w:rsidR="004049C7" w:rsidRDefault="004049C7" w:rsidP="00D5109C">
      <w:pPr>
        <w:spacing w:line="240" w:lineRule="auto"/>
        <w:rPr>
          <w:rFonts w:ascii="Times New Roman" w:hAnsi="Times New Roman"/>
          <w:b/>
          <w:sz w:val="24"/>
          <w:szCs w:val="24"/>
        </w:rPr>
      </w:pPr>
    </w:p>
    <w:p w:rsidR="004049C7" w:rsidRDefault="004049C7" w:rsidP="004049C7">
      <w:pPr>
        <w:spacing w:line="240" w:lineRule="auto"/>
        <w:ind w:left="720"/>
        <w:jc w:val="center"/>
        <w:rPr>
          <w:rFonts w:ascii="Times New Roman" w:hAnsi="Times New Roman"/>
          <w:b/>
          <w:sz w:val="24"/>
          <w:szCs w:val="24"/>
        </w:rPr>
      </w:pPr>
    </w:p>
    <w:p w:rsidR="004049C7" w:rsidRPr="00FA4881" w:rsidRDefault="004049C7" w:rsidP="004049C7">
      <w:pPr>
        <w:spacing w:line="240" w:lineRule="auto"/>
        <w:ind w:left="720"/>
        <w:jc w:val="center"/>
        <w:rPr>
          <w:rFonts w:ascii="Times New Roman" w:hAnsi="Times New Roman"/>
          <w:b/>
          <w:sz w:val="24"/>
          <w:szCs w:val="24"/>
        </w:rPr>
      </w:pPr>
      <w:r w:rsidRPr="00FA4881">
        <w:rPr>
          <w:rFonts w:ascii="Times New Roman" w:hAnsi="Times New Roman"/>
          <w:b/>
          <w:sz w:val="24"/>
          <w:szCs w:val="24"/>
        </w:rPr>
        <w:t>Учебно-материальное обеспечение</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Оборудование гру</w:t>
      </w:r>
      <w:r>
        <w:rPr>
          <w:rFonts w:ascii="Times New Roman" w:hAnsi="Times New Roman"/>
          <w:sz w:val="24"/>
          <w:szCs w:val="24"/>
        </w:rPr>
        <w:t xml:space="preserve">пповых помещений, </w:t>
      </w:r>
      <w:r w:rsidRPr="009355CD">
        <w:rPr>
          <w:rFonts w:ascii="Times New Roman" w:hAnsi="Times New Roman"/>
          <w:sz w:val="24"/>
          <w:szCs w:val="24"/>
        </w:rPr>
        <w:t xml:space="preserve"> музыкального зала, игры, игрушки и дидактический материал подобраны в с</w:t>
      </w:r>
      <w:r>
        <w:rPr>
          <w:rFonts w:ascii="Times New Roman" w:hAnsi="Times New Roman"/>
          <w:sz w:val="24"/>
          <w:szCs w:val="24"/>
        </w:rPr>
        <w:t>оответствии с реализующейся в МБ</w:t>
      </w:r>
      <w:r w:rsidRPr="009355CD">
        <w:rPr>
          <w:rFonts w:ascii="Times New Roman" w:hAnsi="Times New Roman"/>
          <w:sz w:val="24"/>
          <w:szCs w:val="24"/>
        </w:rPr>
        <w:t xml:space="preserve">ДОУ комплексной </w:t>
      </w:r>
      <w:r w:rsidRPr="009355CD">
        <w:rPr>
          <w:rFonts w:ascii="Times New Roman" w:hAnsi="Times New Roman"/>
          <w:b/>
          <w:sz w:val="24"/>
          <w:szCs w:val="24"/>
        </w:rPr>
        <w:t xml:space="preserve">«Программой дошкольного образования» под редакцией Н.Е. </w:t>
      </w:r>
      <w:proofErr w:type="spellStart"/>
      <w:r w:rsidRPr="009355CD">
        <w:rPr>
          <w:rFonts w:ascii="Times New Roman" w:hAnsi="Times New Roman"/>
          <w:b/>
          <w:sz w:val="24"/>
          <w:szCs w:val="24"/>
        </w:rPr>
        <w:t>Вераксы</w:t>
      </w:r>
      <w:proofErr w:type="spellEnd"/>
      <w:r w:rsidRPr="009355CD">
        <w:rPr>
          <w:rFonts w:ascii="Times New Roman" w:hAnsi="Times New Roman"/>
          <w:b/>
          <w:sz w:val="24"/>
          <w:szCs w:val="24"/>
        </w:rPr>
        <w:t xml:space="preserve">, Т.С. Комаровой, М.А. Васильевой «От рождения до школы» на основе ФГОС, </w:t>
      </w:r>
      <w:r w:rsidRPr="009355CD">
        <w:rPr>
          <w:rFonts w:ascii="Times New Roman" w:hAnsi="Times New Roman"/>
          <w:sz w:val="24"/>
          <w:szCs w:val="24"/>
        </w:rPr>
        <w:t>требованиями СанПиН и возрастными особенностями контингента воспитанников.</w:t>
      </w:r>
    </w:p>
    <w:p w:rsidR="004049C7" w:rsidRPr="009355CD" w:rsidRDefault="004049C7" w:rsidP="004049C7">
      <w:pPr>
        <w:spacing w:after="0" w:line="240" w:lineRule="auto"/>
        <w:jc w:val="both"/>
        <w:rPr>
          <w:rFonts w:ascii="Times New Roman" w:hAnsi="Times New Roman"/>
          <w:b/>
          <w:sz w:val="24"/>
          <w:szCs w:val="24"/>
        </w:rPr>
      </w:pPr>
    </w:p>
    <w:p w:rsidR="004049C7" w:rsidRPr="009355CD" w:rsidRDefault="004049C7" w:rsidP="004049C7">
      <w:pPr>
        <w:spacing w:after="0" w:line="240" w:lineRule="auto"/>
        <w:ind w:left="720"/>
        <w:jc w:val="center"/>
        <w:rPr>
          <w:rFonts w:ascii="Times New Roman" w:hAnsi="Times New Roman"/>
          <w:b/>
          <w:sz w:val="24"/>
          <w:szCs w:val="24"/>
        </w:rPr>
      </w:pPr>
      <w:r w:rsidRPr="009355CD">
        <w:rPr>
          <w:rFonts w:ascii="Times New Roman" w:hAnsi="Times New Roman"/>
          <w:b/>
          <w:sz w:val="24"/>
          <w:szCs w:val="24"/>
        </w:rPr>
        <w:t>Информационно-методическое обеспечение</w:t>
      </w:r>
    </w:p>
    <w:p w:rsidR="004049C7" w:rsidRPr="009355CD" w:rsidRDefault="004049C7" w:rsidP="004049C7">
      <w:pPr>
        <w:spacing w:after="0" w:line="240" w:lineRule="auto"/>
        <w:rPr>
          <w:rFonts w:ascii="Times New Roman" w:hAnsi="Times New Roman"/>
          <w:b/>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 xml:space="preserve">Программно-методическое обеспечение </w:t>
      </w:r>
      <w:r>
        <w:rPr>
          <w:rFonts w:ascii="Times New Roman" w:hAnsi="Times New Roman"/>
          <w:sz w:val="24"/>
          <w:szCs w:val="24"/>
        </w:rPr>
        <w:t>соответствует реализующейся в МБ</w:t>
      </w:r>
      <w:r w:rsidRPr="009355CD">
        <w:rPr>
          <w:rFonts w:ascii="Times New Roman" w:hAnsi="Times New Roman"/>
          <w:sz w:val="24"/>
          <w:szCs w:val="24"/>
        </w:rPr>
        <w:t xml:space="preserve">ДОУ комплексной программе дошкольного образования под редакцией Н.Е. </w:t>
      </w:r>
      <w:proofErr w:type="spellStart"/>
      <w:r w:rsidRPr="009355CD">
        <w:rPr>
          <w:rFonts w:ascii="Times New Roman" w:hAnsi="Times New Roman"/>
          <w:sz w:val="24"/>
          <w:szCs w:val="24"/>
        </w:rPr>
        <w:t>Вераксы</w:t>
      </w:r>
      <w:proofErr w:type="spellEnd"/>
      <w:r w:rsidRPr="009355CD">
        <w:rPr>
          <w:rFonts w:ascii="Times New Roman" w:hAnsi="Times New Roman"/>
          <w:sz w:val="24"/>
          <w:szCs w:val="24"/>
        </w:rPr>
        <w:t>, Т.С. Комаровой, М.А. Васильевой «От рождения до школы» на основе ФГОС.</w:t>
      </w:r>
    </w:p>
    <w:p w:rsidR="004049C7" w:rsidRPr="009355CD" w:rsidRDefault="004049C7" w:rsidP="004049C7">
      <w:pPr>
        <w:spacing w:after="0" w:line="240" w:lineRule="auto"/>
        <w:rPr>
          <w:rFonts w:ascii="Times New Roman" w:hAnsi="Times New Roman"/>
          <w:b/>
          <w:sz w:val="24"/>
          <w:szCs w:val="24"/>
        </w:rPr>
      </w:pPr>
    </w:p>
    <w:p w:rsidR="004049C7" w:rsidRPr="009355CD" w:rsidRDefault="004049C7" w:rsidP="004049C7">
      <w:pPr>
        <w:spacing w:after="0" w:line="240" w:lineRule="auto"/>
        <w:ind w:left="720"/>
        <w:jc w:val="center"/>
        <w:rPr>
          <w:rFonts w:ascii="Times New Roman" w:hAnsi="Times New Roman"/>
          <w:b/>
          <w:sz w:val="24"/>
          <w:szCs w:val="24"/>
        </w:rPr>
      </w:pPr>
      <w:r w:rsidRPr="009355CD">
        <w:rPr>
          <w:rFonts w:ascii="Times New Roman" w:hAnsi="Times New Roman"/>
          <w:b/>
          <w:sz w:val="24"/>
          <w:szCs w:val="24"/>
        </w:rPr>
        <w:t>Психолого-педагогическое обеспечение</w:t>
      </w:r>
    </w:p>
    <w:p w:rsidR="004049C7" w:rsidRPr="009355CD" w:rsidRDefault="004049C7" w:rsidP="004049C7">
      <w:pPr>
        <w:spacing w:after="0" w:line="240" w:lineRule="auto"/>
        <w:rPr>
          <w:rFonts w:ascii="Times New Roman" w:hAnsi="Times New Roman"/>
          <w:b/>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Pr>
          <w:rFonts w:ascii="Times New Roman" w:hAnsi="Times New Roman"/>
          <w:sz w:val="24"/>
          <w:szCs w:val="24"/>
        </w:rPr>
        <w:t>Предметно-развивающая среда в МБ</w:t>
      </w:r>
      <w:r w:rsidRPr="009355CD">
        <w:rPr>
          <w:rFonts w:ascii="Times New Roman" w:hAnsi="Times New Roman"/>
          <w:sz w:val="24"/>
          <w:szCs w:val="24"/>
        </w:rPr>
        <w:t xml:space="preserve">ДОУ создана на основе методических рекомендаций комплексной программы дошкольного образования под редакцией Н.Е. </w:t>
      </w:r>
      <w:proofErr w:type="spellStart"/>
      <w:r w:rsidRPr="009355CD">
        <w:rPr>
          <w:rFonts w:ascii="Times New Roman" w:hAnsi="Times New Roman"/>
          <w:sz w:val="24"/>
          <w:szCs w:val="24"/>
        </w:rPr>
        <w:t>Вераксы</w:t>
      </w:r>
      <w:proofErr w:type="spellEnd"/>
      <w:r w:rsidRPr="009355CD">
        <w:rPr>
          <w:rFonts w:ascii="Times New Roman" w:hAnsi="Times New Roman"/>
          <w:sz w:val="24"/>
          <w:szCs w:val="24"/>
        </w:rPr>
        <w:t>, Т.С. Комаровой, М.А. Васильевой «От рождения до школы» на основе ФГОС.</w:t>
      </w:r>
    </w:p>
    <w:p w:rsidR="004049C7" w:rsidRPr="009355CD" w:rsidRDefault="004049C7" w:rsidP="004049C7">
      <w:pPr>
        <w:spacing w:after="0" w:line="240" w:lineRule="auto"/>
        <w:ind w:firstLine="567"/>
        <w:jc w:val="both"/>
        <w:rPr>
          <w:rFonts w:ascii="Times New Roman" w:hAnsi="Times New Roman"/>
          <w:sz w:val="24"/>
          <w:szCs w:val="24"/>
        </w:rPr>
      </w:pPr>
    </w:p>
    <w:p w:rsidR="004049C7" w:rsidRPr="009355CD" w:rsidRDefault="004049C7" w:rsidP="004049C7">
      <w:pPr>
        <w:spacing w:after="0" w:line="240" w:lineRule="auto"/>
        <w:ind w:left="720"/>
        <w:jc w:val="center"/>
        <w:rPr>
          <w:rFonts w:ascii="Times New Roman" w:hAnsi="Times New Roman"/>
          <w:b/>
          <w:i/>
          <w:sz w:val="24"/>
          <w:szCs w:val="24"/>
        </w:rPr>
      </w:pPr>
      <w:r w:rsidRPr="009355CD">
        <w:rPr>
          <w:rFonts w:ascii="Times New Roman" w:hAnsi="Times New Roman"/>
          <w:b/>
          <w:sz w:val="24"/>
          <w:szCs w:val="24"/>
        </w:rPr>
        <w:t>Взаимодействие детского сада с другими учреждениями</w:t>
      </w:r>
    </w:p>
    <w:p w:rsidR="004049C7" w:rsidRPr="009355CD" w:rsidRDefault="004049C7" w:rsidP="004049C7">
      <w:pPr>
        <w:spacing w:after="0" w:line="240" w:lineRule="auto"/>
        <w:jc w:val="both"/>
        <w:rPr>
          <w:rFonts w:ascii="Times New Roman" w:hAnsi="Times New Roman"/>
          <w:b/>
          <w:i/>
          <w:sz w:val="24"/>
          <w:szCs w:val="24"/>
        </w:rPr>
      </w:pPr>
    </w:p>
    <w:p w:rsidR="004049C7" w:rsidRPr="009355CD" w:rsidRDefault="004049C7" w:rsidP="004049C7">
      <w:pPr>
        <w:spacing w:after="0" w:line="240" w:lineRule="auto"/>
        <w:ind w:firstLine="567"/>
        <w:jc w:val="both"/>
        <w:rPr>
          <w:rFonts w:ascii="Times New Roman" w:hAnsi="Times New Roman"/>
          <w:b/>
          <w:i/>
          <w:sz w:val="24"/>
          <w:szCs w:val="24"/>
        </w:rPr>
      </w:pPr>
      <w:r>
        <w:rPr>
          <w:rFonts w:ascii="Times New Roman" w:hAnsi="Times New Roman"/>
          <w:b/>
          <w:i/>
          <w:sz w:val="24"/>
          <w:szCs w:val="24"/>
        </w:rPr>
        <w:t>МБ</w:t>
      </w:r>
      <w:r w:rsidRPr="009355CD">
        <w:rPr>
          <w:rFonts w:ascii="Times New Roman" w:hAnsi="Times New Roman"/>
          <w:b/>
          <w:i/>
          <w:sz w:val="24"/>
          <w:szCs w:val="24"/>
        </w:rPr>
        <w:t>ДОУ осуществляет совместную работу с</w:t>
      </w:r>
      <w:r>
        <w:rPr>
          <w:rFonts w:ascii="Times New Roman" w:hAnsi="Times New Roman"/>
          <w:b/>
          <w:i/>
          <w:sz w:val="24"/>
          <w:szCs w:val="24"/>
        </w:rPr>
        <w:t xml:space="preserve"> различными организациями района</w:t>
      </w:r>
      <w:r w:rsidRPr="009355CD">
        <w:rPr>
          <w:rFonts w:ascii="Times New Roman" w:hAnsi="Times New Roman"/>
          <w:b/>
          <w:i/>
          <w:sz w:val="24"/>
          <w:szCs w:val="24"/>
        </w:rPr>
        <w:t>:</w:t>
      </w:r>
    </w:p>
    <w:p w:rsidR="004049C7" w:rsidRPr="009355CD" w:rsidRDefault="004049C7" w:rsidP="004049C7">
      <w:pPr>
        <w:spacing w:after="0" w:line="240" w:lineRule="auto"/>
        <w:jc w:val="both"/>
        <w:rPr>
          <w:rFonts w:ascii="Times New Roman" w:hAnsi="Times New Roman"/>
          <w:sz w:val="24"/>
          <w:szCs w:val="24"/>
        </w:rPr>
      </w:pPr>
      <w:r>
        <w:rPr>
          <w:rFonts w:ascii="Times New Roman" w:hAnsi="Times New Roman"/>
          <w:sz w:val="24"/>
          <w:szCs w:val="24"/>
        </w:rPr>
        <w:t xml:space="preserve">- МБОУ </w:t>
      </w:r>
      <w:proofErr w:type="spellStart"/>
      <w:r w:rsidR="005D259F">
        <w:rPr>
          <w:rFonts w:ascii="Times New Roman" w:hAnsi="Times New Roman"/>
          <w:sz w:val="24"/>
          <w:szCs w:val="24"/>
        </w:rPr>
        <w:t>Молькеевская</w:t>
      </w:r>
      <w:proofErr w:type="spellEnd"/>
      <w:r w:rsidR="005D259F">
        <w:rPr>
          <w:rFonts w:ascii="Times New Roman" w:hAnsi="Times New Roman"/>
          <w:sz w:val="24"/>
          <w:szCs w:val="24"/>
        </w:rPr>
        <w:t xml:space="preserve"> О</w:t>
      </w:r>
      <w:r>
        <w:rPr>
          <w:rFonts w:ascii="Times New Roman" w:hAnsi="Times New Roman"/>
          <w:sz w:val="24"/>
          <w:szCs w:val="24"/>
        </w:rPr>
        <w:t>ОШ – осуществляе</w:t>
      </w:r>
      <w:r w:rsidRPr="009355CD">
        <w:rPr>
          <w:rFonts w:ascii="Times New Roman" w:hAnsi="Times New Roman"/>
          <w:sz w:val="24"/>
          <w:szCs w:val="24"/>
        </w:rPr>
        <w:t>т совместную деятельность в целях реализации системы непрерывного образования, обучения и воспитания детей; преемственность между ДОУ и СОШ в вопросах реализации ФГОС дошкольного образования.</w:t>
      </w:r>
    </w:p>
    <w:p w:rsidR="004049C7" w:rsidRPr="009355CD" w:rsidRDefault="004049C7" w:rsidP="004049C7">
      <w:pPr>
        <w:spacing w:after="0" w:line="240" w:lineRule="auto"/>
        <w:jc w:val="both"/>
        <w:rPr>
          <w:rFonts w:ascii="Times New Roman" w:hAnsi="Times New Roman"/>
          <w:i/>
          <w:sz w:val="24"/>
          <w:szCs w:val="24"/>
        </w:rPr>
      </w:pPr>
      <w:r>
        <w:rPr>
          <w:rFonts w:ascii="Times New Roman" w:hAnsi="Times New Roman"/>
          <w:sz w:val="24"/>
          <w:szCs w:val="24"/>
        </w:rPr>
        <w:t>-ФА</w:t>
      </w:r>
      <w:proofErr w:type="gramStart"/>
      <w:r>
        <w:rPr>
          <w:rFonts w:ascii="Times New Roman" w:hAnsi="Times New Roman"/>
          <w:sz w:val="24"/>
          <w:szCs w:val="24"/>
        </w:rPr>
        <w:t>П</w:t>
      </w:r>
      <w:r w:rsidRPr="009355CD">
        <w:rPr>
          <w:rFonts w:ascii="Times New Roman" w:hAnsi="Times New Roman"/>
          <w:sz w:val="24"/>
          <w:szCs w:val="24"/>
        </w:rPr>
        <w:t>-</w:t>
      </w:r>
      <w:proofErr w:type="gramEnd"/>
      <w:r w:rsidRPr="009355CD">
        <w:rPr>
          <w:rFonts w:ascii="Times New Roman" w:hAnsi="Times New Roman"/>
          <w:sz w:val="24"/>
          <w:szCs w:val="24"/>
        </w:rPr>
        <w:t xml:space="preserve"> осуществляет профилактические и оздоровительные мероприятия.</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МБУ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4049C7" w:rsidRPr="009355CD" w:rsidRDefault="004049C7" w:rsidP="004049C7">
      <w:pPr>
        <w:spacing w:after="0" w:line="240" w:lineRule="auto"/>
        <w:jc w:val="both"/>
        <w:rPr>
          <w:rFonts w:ascii="Times New Roman" w:hAnsi="Times New Roman"/>
          <w:sz w:val="24"/>
          <w:szCs w:val="24"/>
        </w:rPr>
      </w:pPr>
      <w:r>
        <w:rPr>
          <w:rFonts w:ascii="Times New Roman" w:hAnsi="Times New Roman"/>
          <w:sz w:val="24"/>
          <w:szCs w:val="24"/>
        </w:rPr>
        <w:t>- «Многофункциональный центр села</w:t>
      </w:r>
      <w:r w:rsidRPr="009355CD">
        <w:rPr>
          <w:rFonts w:ascii="Times New Roman" w:hAnsi="Times New Roman"/>
          <w:sz w:val="24"/>
          <w:szCs w:val="24"/>
        </w:rPr>
        <w:t>» - участие в</w:t>
      </w:r>
      <w:r>
        <w:rPr>
          <w:rFonts w:ascii="Times New Roman" w:hAnsi="Times New Roman"/>
          <w:sz w:val="24"/>
          <w:szCs w:val="24"/>
        </w:rPr>
        <w:t>оспитанников и педагогов в мероприятиях</w:t>
      </w:r>
      <w:r w:rsidRPr="009355CD">
        <w:rPr>
          <w:rFonts w:ascii="Times New Roman" w:hAnsi="Times New Roman"/>
          <w:sz w:val="24"/>
          <w:szCs w:val="24"/>
        </w:rPr>
        <w:t>.</w:t>
      </w:r>
    </w:p>
    <w:p w:rsidR="004049C7" w:rsidRPr="009355CD" w:rsidRDefault="004049C7" w:rsidP="004049C7">
      <w:pPr>
        <w:spacing w:after="0" w:line="240" w:lineRule="auto"/>
        <w:jc w:val="both"/>
        <w:rPr>
          <w:rFonts w:ascii="Times New Roman" w:hAnsi="Times New Roman"/>
          <w:sz w:val="24"/>
          <w:szCs w:val="24"/>
        </w:rPr>
      </w:pPr>
    </w:p>
    <w:p w:rsidR="004049C7" w:rsidRPr="009355CD" w:rsidRDefault="004049C7" w:rsidP="004049C7">
      <w:pPr>
        <w:spacing w:after="0" w:line="240" w:lineRule="auto"/>
        <w:jc w:val="center"/>
        <w:rPr>
          <w:rFonts w:ascii="Times New Roman" w:hAnsi="Times New Roman"/>
          <w:b/>
          <w:sz w:val="24"/>
          <w:szCs w:val="24"/>
        </w:rPr>
      </w:pPr>
    </w:p>
    <w:p w:rsidR="004049C7" w:rsidRPr="009355CD" w:rsidRDefault="004049C7" w:rsidP="004049C7">
      <w:pPr>
        <w:spacing w:after="0" w:line="240" w:lineRule="auto"/>
        <w:jc w:val="center"/>
        <w:rPr>
          <w:rFonts w:ascii="Times New Roman" w:hAnsi="Times New Roman"/>
          <w:b/>
          <w:sz w:val="24"/>
          <w:szCs w:val="24"/>
        </w:rPr>
      </w:pPr>
      <w:r w:rsidRPr="009355CD">
        <w:rPr>
          <w:rFonts w:ascii="Times New Roman" w:hAnsi="Times New Roman"/>
          <w:b/>
          <w:sz w:val="24"/>
          <w:szCs w:val="24"/>
        </w:rPr>
        <w:t>Финансово-экономическое обеспечение</w:t>
      </w:r>
    </w:p>
    <w:p w:rsidR="004049C7" w:rsidRPr="009355CD" w:rsidRDefault="004049C7" w:rsidP="004049C7">
      <w:pPr>
        <w:spacing w:after="0" w:line="240" w:lineRule="auto"/>
        <w:jc w:val="both"/>
        <w:rPr>
          <w:rFonts w:ascii="Times New Roman" w:hAnsi="Times New Roman"/>
          <w:b/>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Финанси</w:t>
      </w:r>
      <w:r>
        <w:rPr>
          <w:rFonts w:ascii="Times New Roman" w:hAnsi="Times New Roman"/>
          <w:sz w:val="24"/>
          <w:szCs w:val="24"/>
        </w:rPr>
        <w:t>рование в МБДОУ</w:t>
      </w:r>
      <w:r w:rsidR="005D259F">
        <w:rPr>
          <w:rFonts w:ascii="Times New Roman" w:hAnsi="Times New Roman"/>
          <w:sz w:val="24"/>
          <w:szCs w:val="24"/>
        </w:rPr>
        <w:t xml:space="preserve"> «</w:t>
      </w:r>
      <w:proofErr w:type="spellStart"/>
      <w:r w:rsidR="005D259F">
        <w:rPr>
          <w:rFonts w:ascii="Times New Roman" w:hAnsi="Times New Roman"/>
          <w:sz w:val="24"/>
          <w:szCs w:val="24"/>
        </w:rPr>
        <w:t>Молькеев</w:t>
      </w:r>
      <w:r w:rsidR="00CA0B94">
        <w:rPr>
          <w:rFonts w:ascii="Times New Roman" w:hAnsi="Times New Roman"/>
          <w:sz w:val="24"/>
          <w:szCs w:val="24"/>
        </w:rPr>
        <w:t>ский</w:t>
      </w:r>
      <w:proofErr w:type="spellEnd"/>
      <w:r w:rsidR="00CA0B94">
        <w:rPr>
          <w:rFonts w:ascii="Times New Roman" w:hAnsi="Times New Roman"/>
          <w:sz w:val="24"/>
          <w:szCs w:val="24"/>
        </w:rPr>
        <w:t xml:space="preserve"> детский сад  «</w:t>
      </w:r>
      <w:proofErr w:type="spellStart"/>
      <w:r w:rsidR="005D259F">
        <w:rPr>
          <w:rFonts w:ascii="Times New Roman" w:hAnsi="Times New Roman"/>
          <w:sz w:val="24"/>
          <w:szCs w:val="24"/>
        </w:rPr>
        <w:t>Чулпан</w:t>
      </w:r>
      <w:proofErr w:type="spellEnd"/>
      <w:r>
        <w:rPr>
          <w:rFonts w:ascii="Times New Roman" w:hAnsi="Times New Roman"/>
          <w:sz w:val="24"/>
          <w:szCs w:val="24"/>
        </w:rPr>
        <w:t xml:space="preserve">» </w:t>
      </w:r>
      <w:r w:rsidRPr="009355CD">
        <w:rPr>
          <w:rFonts w:ascii="Times New Roman" w:hAnsi="Times New Roman"/>
          <w:sz w:val="24"/>
          <w:szCs w:val="24"/>
        </w:rPr>
        <w:t xml:space="preserve"> осуществляетс</w:t>
      </w:r>
      <w:r>
        <w:rPr>
          <w:rFonts w:ascii="Times New Roman" w:hAnsi="Times New Roman"/>
          <w:sz w:val="24"/>
          <w:szCs w:val="24"/>
        </w:rPr>
        <w:t>я через бюджетные</w:t>
      </w:r>
      <w:r w:rsidRPr="009355CD">
        <w:rPr>
          <w:rFonts w:ascii="Times New Roman" w:hAnsi="Times New Roman"/>
          <w:sz w:val="24"/>
          <w:szCs w:val="24"/>
        </w:rPr>
        <w:t xml:space="preserve"> средства. Средства, выделенные на финансирование детского сада, распределяются на следующие статьи:</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 питание                                                                                                  </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 заработная плата сотрудникам                                                                                    </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 коммунальные услуги                                                                                          </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 услуги связи, работы по содержанию помещения                                                      </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4049C7" w:rsidRPr="009355CD" w:rsidRDefault="004049C7" w:rsidP="004049C7">
      <w:pPr>
        <w:spacing w:after="0" w:line="240" w:lineRule="auto"/>
        <w:jc w:val="both"/>
        <w:rPr>
          <w:rFonts w:ascii="Times New Roman" w:hAnsi="Times New Roman"/>
          <w:sz w:val="24"/>
          <w:szCs w:val="24"/>
        </w:rPr>
      </w:pPr>
    </w:p>
    <w:p w:rsidR="004049C7" w:rsidRDefault="004049C7" w:rsidP="004049C7">
      <w:pPr>
        <w:spacing w:after="0" w:line="240" w:lineRule="auto"/>
        <w:ind w:left="720"/>
        <w:jc w:val="center"/>
        <w:rPr>
          <w:rFonts w:ascii="Times New Roman" w:hAnsi="Times New Roman"/>
          <w:b/>
          <w:sz w:val="24"/>
          <w:szCs w:val="24"/>
        </w:rPr>
      </w:pPr>
    </w:p>
    <w:p w:rsidR="004049C7" w:rsidRDefault="004049C7" w:rsidP="004049C7">
      <w:pPr>
        <w:spacing w:after="0" w:line="240" w:lineRule="auto"/>
        <w:ind w:left="720"/>
        <w:jc w:val="center"/>
        <w:rPr>
          <w:rFonts w:ascii="Times New Roman" w:hAnsi="Times New Roman"/>
          <w:b/>
          <w:sz w:val="24"/>
          <w:szCs w:val="24"/>
        </w:rPr>
      </w:pPr>
    </w:p>
    <w:p w:rsidR="004049C7" w:rsidRPr="009355CD" w:rsidRDefault="004049C7" w:rsidP="004049C7">
      <w:pPr>
        <w:spacing w:after="0" w:line="240" w:lineRule="auto"/>
        <w:ind w:left="720"/>
        <w:jc w:val="center"/>
        <w:rPr>
          <w:rFonts w:ascii="Times New Roman" w:hAnsi="Times New Roman"/>
          <w:b/>
          <w:sz w:val="24"/>
          <w:szCs w:val="24"/>
        </w:rPr>
      </w:pPr>
      <w:r w:rsidRPr="009355CD">
        <w:rPr>
          <w:rFonts w:ascii="Times New Roman" w:hAnsi="Times New Roman"/>
          <w:b/>
          <w:sz w:val="24"/>
          <w:szCs w:val="24"/>
        </w:rPr>
        <w:t>Основные требования к организации среды</w:t>
      </w:r>
    </w:p>
    <w:p w:rsidR="004049C7" w:rsidRPr="009355CD" w:rsidRDefault="004049C7" w:rsidP="004049C7">
      <w:pPr>
        <w:spacing w:after="0" w:line="240" w:lineRule="auto"/>
        <w:jc w:val="center"/>
        <w:rPr>
          <w:rFonts w:ascii="Times New Roman" w:hAnsi="Times New Roman"/>
          <w:b/>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 xml:space="preserve">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w:t>
      </w:r>
      <w:proofErr w:type="gramStart"/>
      <w:r w:rsidRPr="009355CD">
        <w:rPr>
          <w:rFonts w:ascii="Times New Roman" w:hAnsi="Times New Roman"/>
          <w:sz w:val="24"/>
          <w:szCs w:val="24"/>
        </w:rPr>
        <w:t>ДО</w:t>
      </w:r>
      <w:proofErr w:type="gramEnd"/>
      <w:r w:rsidRPr="009355CD">
        <w:rPr>
          <w:rFonts w:ascii="Times New Roman" w:hAnsi="Times New Roman"/>
          <w:sz w:val="24"/>
          <w:szCs w:val="24"/>
        </w:rPr>
        <w:t xml:space="preserve"> и </w:t>
      </w:r>
      <w:proofErr w:type="gramStart"/>
      <w:r w:rsidRPr="009355CD">
        <w:rPr>
          <w:rFonts w:ascii="Times New Roman" w:hAnsi="Times New Roman"/>
          <w:sz w:val="24"/>
          <w:szCs w:val="24"/>
        </w:rPr>
        <w:t>принципы</w:t>
      </w:r>
      <w:proofErr w:type="gramEnd"/>
      <w:r w:rsidRPr="009355CD">
        <w:rPr>
          <w:rFonts w:ascii="Times New Roman" w:hAnsi="Times New Roman"/>
          <w:sz w:val="24"/>
          <w:szCs w:val="24"/>
        </w:rPr>
        <w:t xml:space="preserve"> организации пространства, обозначенные в программе. Развивающая предметно-пространственная сре</w:t>
      </w:r>
      <w:r>
        <w:rPr>
          <w:rFonts w:ascii="Times New Roman" w:hAnsi="Times New Roman"/>
          <w:sz w:val="24"/>
          <w:szCs w:val="24"/>
        </w:rPr>
        <w:t>да МБДОУ</w:t>
      </w:r>
      <w:r w:rsidRPr="009355CD">
        <w:rPr>
          <w:rFonts w:ascii="Times New Roman" w:hAnsi="Times New Roman"/>
          <w:sz w:val="24"/>
          <w:szCs w:val="24"/>
        </w:rPr>
        <w:t>:</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содержательно-насыщенная, развивающая;</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трансформируемая;</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полифункциональная;</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вариативная;</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xml:space="preserve">• доступная; </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безопасная;</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xml:space="preserve">• </w:t>
      </w:r>
      <w:proofErr w:type="spellStart"/>
      <w:r w:rsidRPr="009355CD">
        <w:rPr>
          <w:rFonts w:ascii="Times New Roman" w:hAnsi="Times New Roman"/>
          <w:sz w:val="24"/>
          <w:szCs w:val="24"/>
        </w:rPr>
        <w:t>здоровьесберегающая</w:t>
      </w:r>
      <w:proofErr w:type="spellEnd"/>
      <w:r w:rsidRPr="009355CD">
        <w:rPr>
          <w:rFonts w:ascii="Times New Roman" w:hAnsi="Times New Roman"/>
          <w:sz w:val="24"/>
          <w:szCs w:val="24"/>
        </w:rPr>
        <w:t>;</w:t>
      </w:r>
    </w:p>
    <w:p w:rsidR="004049C7" w:rsidRPr="009355CD" w:rsidRDefault="004049C7" w:rsidP="004049C7">
      <w:pPr>
        <w:spacing w:after="0" w:line="240" w:lineRule="auto"/>
        <w:rPr>
          <w:rFonts w:ascii="Times New Roman" w:hAnsi="Times New Roman"/>
          <w:sz w:val="24"/>
          <w:szCs w:val="24"/>
        </w:rPr>
      </w:pPr>
      <w:r w:rsidRPr="009355CD">
        <w:rPr>
          <w:rFonts w:ascii="Times New Roman" w:hAnsi="Times New Roman"/>
          <w:sz w:val="24"/>
          <w:szCs w:val="24"/>
        </w:rPr>
        <w:t xml:space="preserve">• эстетически-привлекательная. </w:t>
      </w:r>
    </w:p>
    <w:p w:rsidR="004049C7" w:rsidRPr="009355CD" w:rsidRDefault="004049C7" w:rsidP="004049C7">
      <w:pPr>
        <w:spacing w:after="0" w:line="240" w:lineRule="auto"/>
        <w:rPr>
          <w:rFonts w:ascii="Times New Roman" w:hAnsi="Times New Roman"/>
          <w:sz w:val="24"/>
          <w:szCs w:val="24"/>
        </w:rPr>
      </w:pPr>
    </w:p>
    <w:p w:rsidR="004049C7" w:rsidRPr="009355CD" w:rsidRDefault="004049C7" w:rsidP="004049C7">
      <w:pPr>
        <w:spacing w:after="0" w:line="240" w:lineRule="auto"/>
        <w:jc w:val="center"/>
        <w:rPr>
          <w:rFonts w:ascii="Times New Roman" w:hAnsi="Times New Roman"/>
          <w:b/>
          <w:sz w:val="24"/>
          <w:szCs w:val="24"/>
        </w:rPr>
      </w:pPr>
      <w:r w:rsidRPr="009355CD">
        <w:rPr>
          <w:rFonts w:ascii="Times New Roman" w:hAnsi="Times New Roman"/>
          <w:b/>
          <w:sz w:val="24"/>
          <w:szCs w:val="24"/>
        </w:rPr>
        <w:t>Основные принципы организации среды</w:t>
      </w:r>
    </w:p>
    <w:p w:rsidR="004049C7" w:rsidRPr="009355CD" w:rsidRDefault="004049C7" w:rsidP="004049C7">
      <w:pPr>
        <w:spacing w:after="0" w:line="240" w:lineRule="auto"/>
        <w:jc w:val="both"/>
        <w:rPr>
          <w:rFonts w:ascii="Times New Roman" w:hAnsi="Times New Roman"/>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 xml:space="preserve">Оборудование </w:t>
      </w:r>
      <w:r>
        <w:rPr>
          <w:rFonts w:ascii="Times New Roman" w:hAnsi="Times New Roman"/>
          <w:sz w:val="24"/>
          <w:szCs w:val="24"/>
        </w:rPr>
        <w:t xml:space="preserve">помещений МБДОУ </w:t>
      </w:r>
      <w:r w:rsidR="005D259F">
        <w:rPr>
          <w:rFonts w:ascii="Times New Roman" w:hAnsi="Times New Roman"/>
          <w:sz w:val="24"/>
          <w:szCs w:val="24"/>
        </w:rPr>
        <w:t>«</w:t>
      </w:r>
      <w:proofErr w:type="spellStart"/>
      <w:r w:rsidR="005D259F">
        <w:rPr>
          <w:rFonts w:ascii="Times New Roman" w:hAnsi="Times New Roman"/>
          <w:sz w:val="24"/>
          <w:szCs w:val="24"/>
        </w:rPr>
        <w:t>Молькеевский</w:t>
      </w:r>
      <w:proofErr w:type="spellEnd"/>
      <w:r w:rsidR="005D259F">
        <w:rPr>
          <w:rFonts w:ascii="Times New Roman" w:hAnsi="Times New Roman"/>
          <w:sz w:val="24"/>
          <w:szCs w:val="24"/>
        </w:rPr>
        <w:t xml:space="preserve"> детский сад  «</w:t>
      </w:r>
      <w:proofErr w:type="spellStart"/>
      <w:r w:rsidR="005D259F">
        <w:rPr>
          <w:rFonts w:ascii="Times New Roman" w:hAnsi="Times New Roman"/>
          <w:sz w:val="24"/>
          <w:szCs w:val="24"/>
        </w:rPr>
        <w:t>Чулпан</w:t>
      </w:r>
      <w:proofErr w:type="spellEnd"/>
      <w:r w:rsidR="00D5109C">
        <w:rPr>
          <w:rFonts w:ascii="Times New Roman" w:hAnsi="Times New Roman"/>
          <w:sz w:val="24"/>
          <w:szCs w:val="24"/>
        </w:rPr>
        <w:t>»</w:t>
      </w:r>
      <w:r w:rsidRPr="009355CD">
        <w:rPr>
          <w:rFonts w:ascii="Times New Roman" w:hAnsi="Times New Roman"/>
          <w:sz w:val="24"/>
          <w:szCs w:val="24"/>
        </w:rPr>
        <w:t xml:space="preserve"> безопасное, </w:t>
      </w:r>
      <w:proofErr w:type="spellStart"/>
      <w:r w:rsidRPr="009355CD">
        <w:rPr>
          <w:rFonts w:ascii="Times New Roman" w:hAnsi="Times New Roman"/>
          <w:sz w:val="24"/>
          <w:szCs w:val="24"/>
        </w:rPr>
        <w:t>здоровьесберегающее</w:t>
      </w:r>
      <w:proofErr w:type="spellEnd"/>
      <w:r w:rsidRPr="009355CD">
        <w:rPr>
          <w:rFonts w:ascii="Times New Roman" w:hAnsi="Times New Roman"/>
          <w:sz w:val="24"/>
          <w:szCs w:val="24"/>
        </w:rPr>
        <w:t>,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w:t>
      </w:r>
      <w:r>
        <w:rPr>
          <w:rFonts w:ascii="Times New Roman" w:hAnsi="Times New Roman"/>
          <w:sz w:val="24"/>
          <w:szCs w:val="24"/>
        </w:rPr>
        <w:t>ого возраста. Пространство группы</w:t>
      </w:r>
      <w:r w:rsidRPr="009355CD">
        <w:rPr>
          <w:rFonts w:ascii="Times New Roman" w:hAnsi="Times New Roman"/>
          <w:sz w:val="24"/>
          <w:szCs w:val="24"/>
        </w:rPr>
        <w:t xml:space="preserve">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уголок для сюжетно-ролевых игр;</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уголок </w:t>
      </w:r>
      <w:proofErr w:type="spellStart"/>
      <w:r w:rsidRPr="009355CD">
        <w:rPr>
          <w:rFonts w:ascii="Times New Roman" w:hAnsi="Times New Roman"/>
          <w:sz w:val="24"/>
          <w:szCs w:val="24"/>
        </w:rPr>
        <w:t>ряжения</w:t>
      </w:r>
      <w:proofErr w:type="spellEnd"/>
      <w:r w:rsidRPr="009355CD">
        <w:rPr>
          <w:rFonts w:ascii="Times New Roman" w:hAnsi="Times New Roman"/>
          <w:sz w:val="24"/>
          <w:szCs w:val="24"/>
        </w:rPr>
        <w:t xml:space="preserve"> (для театрализованных игр);</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lastRenderedPageBreak/>
        <w:t xml:space="preserve">• книжный уголок; </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зона для настольно-печатных игр;</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выставка (детского рисунка, детского творчества, изделий народных мастеров и т. д.);</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уголок природы (наблюдений за природой);</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спортивный уголок;</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уголок для игр с песком;</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уголки для разнообразных видов самостоятельной деятельности детей — конструктивной, изобразительной, музыкальной и др.;</w:t>
      </w:r>
    </w:p>
    <w:p w:rsidR="004049C7" w:rsidRPr="009355CD" w:rsidRDefault="004049C7" w:rsidP="004049C7">
      <w:pPr>
        <w:spacing w:after="0" w:line="240" w:lineRule="auto"/>
        <w:jc w:val="both"/>
        <w:rPr>
          <w:rFonts w:ascii="Times New Roman" w:hAnsi="Times New Roman"/>
          <w:sz w:val="24"/>
          <w:szCs w:val="24"/>
        </w:rPr>
      </w:pPr>
      <w:r w:rsidRPr="009355CD">
        <w:rPr>
          <w:rFonts w:ascii="Times New Roman" w:hAnsi="Times New Roman"/>
          <w:sz w:val="24"/>
          <w:szCs w:val="24"/>
        </w:rPr>
        <w:t xml:space="preserve">• игровой уголок (с игрушками, строительным материалом). </w:t>
      </w:r>
    </w:p>
    <w:p w:rsidR="004049C7" w:rsidRPr="009355CD" w:rsidRDefault="004049C7" w:rsidP="004049C7">
      <w:pPr>
        <w:spacing w:after="0" w:line="240" w:lineRule="auto"/>
        <w:jc w:val="both"/>
        <w:rPr>
          <w:rFonts w:ascii="Times New Roman" w:hAnsi="Times New Roman"/>
          <w:sz w:val="24"/>
          <w:szCs w:val="24"/>
        </w:rPr>
      </w:pPr>
    </w:p>
    <w:p w:rsidR="004049C7" w:rsidRPr="009355CD" w:rsidRDefault="004049C7" w:rsidP="004049C7">
      <w:pPr>
        <w:spacing w:after="0" w:line="240" w:lineRule="auto"/>
        <w:jc w:val="center"/>
        <w:rPr>
          <w:rFonts w:ascii="Times New Roman" w:hAnsi="Times New Roman"/>
          <w:b/>
          <w:sz w:val="24"/>
          <w:szCs w:val="24"/>
        </w:rPr>
      </w:pPr>
      <w:r w:rsidRPr="009355CD">
        <w:rPr>
          <w:rFonts w:ascii="Times New Roman" w:hAnsi="Times New Roman"/>
          <w:b/>
          <w:sz w:val="24"/>
          <w:szCs w:val="24"/>
        </w:rPr>
        <w:t>КАДРОВЫЕ УСЛОВИЯ РЕАЛИЗАЦИИ ПРОГРАММЫ</w:t>
      </w:r>
    </w:p>
    <w:p w:rsidR="004049C7" w:rsidRPr="009355CD" w:rsidRDefault="004049C7" w:rsidP="004049C7">
      <w:pPr>
        <w:spacing w:after="0" w:line="240" w:lineRule="auto"/>
        <w:jc w:val="center"/>
        <w:rPr>
          <w:rFonts w:ascii="Times New Roman" w:hAnsi="Times New Roman"/>
          <w:b/>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Pr>
          <w:rFonts w:ascii="Times New Roman" w:hAnsi="Times New Roman"/>
          <w:sz w:val="24"/>
          <w:szCs w:val="24"/>
        </w:rPr>
        <w:t xml:space="preserve">МБДОУ </w:t>
      </w:r>
      <w:r w:rsidR="005D259F">
        <w:rPr>
          <w:rFonts w:ascii="Times New Roman" w:hAnsi="Times New Roman"/>
          <w:sz w:val="24"/>
          <w:szCs w:val="24"/>
        </w:rPr>
        <w:t>«</w:t>
      </w:r>
      <w:proofErr w:type="spellStart"/>
      <w:r w:rsidR="005D259F">
        <w:rPr>
          <w:rFonts w:ascii="Times New Roman" w:hAnsi="Times New Roman"/>
          <w:sz w:val="24"/>
          <w:szCs w:val="24"/>
        </w:rPr>
        <w:t>Молькеевский</w:t>
      </w:r>
      <w:proofErr w:type="spellEnd"/>
      <w:r w:rsidR="005D259F">
        <w:rPr>
          <w:rFonts w:ascii="Times New Roman" w:hAnsi="Times New Roman"/>
          <w:sz w:val="24"/>
          <w:szCs w:val="24"/>
        </w:rPr>
        <w:t xml:space="preserve"> детский сад  «</w:t>
      </w:r>
      <w:proofErr w:type="spellStart"/>
      <w:r w:rsidR="005D259F">
        <w:rPr>
          <w:rFonts w:ascii="Times New Roman" w:hAnsi="Times New Roman"/>
          <w:sz w:val="24"/>
          <w:szCs w:val="24"/>
        </w:rPr>
        <w:t>Чулпан</w:t>
      </w:r>
      <w:proofErr w:type="spellEnd"/>
      <w:r w:rsidR="00D5109C">
        <w:rPr>
          <w:rFonts w:ascii="Times New Roman" w:hAnsi="Times New Roman"/>
          <w:sz w:val="24"/>
          <w:szCs w:val="24"/>
        </w:rPr>
        <w:t xml:space="preserve">» </w:t>
      </w:r>
      <w:r>
        <w:rPr>
          <w:rFonts w:ascii="Times New Roman" w:hAnsi="Times New Roman"/>
          <w:sz w:val="24"/>
          <w:szCs w:val="24"/>
        </w:rPr>
        <w:t>реализующий Программу, укомплектован</w:t>
      </w:r>
      <w:r w:rsidRPr="009355CD">
        <w:rPr>
          <w:rFonts w:ascii="Times New Roman" w:hAnsi="Times New Roman"/>
          <w:sz w:val="24"/>
          <w:szCs w:val="24"/>
        </w:rPr>
        <w:t xml:space="preserve"> квалифицированными руководящими, педагогическими, административно-хозяйственными работниками и учебно-вспомогательным персоналом. </w:t>
      </w:r>
    </w:p>
    <w:p w:rsidR="004049C7" w:rsidRPr="009355CD" w:rsidRDefault="004049C7" w:rsidP="004049C7">
      <w:pPr>
        <w:spacing w:after="0" w:line="240" w:lineRule="auto"/>
        <w:ind w:firstLine="567"/>
        <w:jc w:val="both"/>
        <w:rPr>
          <w:rFonts w:ascii="Times New Roman" w:hAnsi="Times New Roman"/>
          <w:sz w:val="24"/>
          <w:szCs w:val="24"/>
        </w:rPr>
      </w:pPr>
      <w:proofErr w:type="gramStart"/>
      <w:r w:rsidRPr="009355CD">
        <w:rPr>
          <w:rFonts w:ascii="Times New Roman" w:hAnsi="Times New Roman"/>
          <w:sz w:val="24"/>
          <w:szCs w:val="24"/>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Pr="009355CD">
        <w:rPr>
          <w:rFonts w:ascii="Times New Roman" w:hAnsi="Times New Roman"/>
          <w:sz w:val="24"/>
          <w:szCs w:val="24"/>
        </w:rPr>
        <w:t xml:space="preserve">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Уровень квалификации руководящих и педагогических работников М</w:t>
      </w:r>
      <w:r>
        <w:rPr>
          <w:rFonts w:ascii="Times New Roman" w:hAnsi="Times New Roman"/>
          <w:sz w:val="24"/>
          <w:szCs w:val="24"/>
        </w:rPr>
        <w:t>Б</w:t>
      </w:r>
      <w:r w:rsidRPr="009355CD">
        <w:rPr>
          <w:rFonts w:ascii="Times New Roman" w:hAnsi="Times New Roman"/>
          <w:sz w:val="24"/>
          <w:szCs w:val="24"/>
        </w:rPr>
        <w:t>ДОУ</w:t>
      </w:r>
      <w:r w:rsidR="00CA0B94">
        <w:rPr>
          <w:rFonts w:ascii="Times New Roman" w:hAnsi="Times New Roman"/>
          <w:sz w:val="24"/>
          <w:szCs w:val="24"/>
        </w:rPr>
        <w:t xml:space="preserve"> </w:t>
      </w:r>
      <w:r w:rsidR="005D259F">
        <w:rPr>
          <w:rFonts w:ascii="Times New Roman" w:hAnsi="Times New Roman"/>
          <w:sz w:val="24"/>
          <w:szCs w:val="24"/>
        </w:rPr>
        <w:t>«</w:t>
      </w:r>
      <w:proofErr w:type="spellStart"/>
      <w:r w:rsidR="005D259F">
        <w:rPr>
          <w:rFonts w:ascii="Times New Roman" w:hAnsi="Times New Roman"/>
          <w:sz w:val="24"/>
          <w:szCs w:val="24"/>
        </w:rPr>
        <w:t>Молькеевский</w:t>
      </w:r>
      <w:proofErr w:type="spellEnd"/>
      <w:r w:rsidR="005D259F">
        <w:rPr>
          <w:rFonts w:ascii="Times New Roman" w:hAnsi="Times New Roman"/>
          <w:sz w:val="24"/>
          <w:szCs w:val="24"/>
        </w:rPr>
        <w:t xml:space="preserve"> детский сад  «</w:t>
      </w:r>
      <w:proofErr w:type="spellStart"/>
      <w:r w:rsidR="005D259F">
        <w:rPr>
          <w:rFonts w:ascii="Times New Roman" w:hAnsi="Times New Roman"/>
          <w:sz w:val="24"/>
          <w:szCs w:val="24"/>
        </w:rPr>
        <w:t>Чулпан</w:t>
      </w:r>
      <w:proofErr w:type="spellEnd"/>
      <w:r>
        <w:rPr>
          <w:rFonts w:ascii="Times New Roman" w:hAnsi="Times New Roman"/>
          <w:sz w:val="24"/>
          <w:szCs w:val="24"/>
        </w:rPr>
        <w:t>»</w:t>
      </w:r>
      <w:r w:rsidRPr="009355CD">
        <w:rPr>
          <w:rFonts w:ascii="Times New Roman" w:hAnsi="Times New Roman"/>
          <w:sz w:val="24"/>
          <w:szCs w:val="24"/>
        </w:rPr>
        <w:t xml:space="preserve">,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rsidR="004049C7" w:rsidRPr="009355CD" w:rsidRDefault="004049C7" w:rsidP="004049C7">
      <w:pPr>
        <w:spacing w:after="0" w:line="240" w:lineRule="auto"/>
        <w:ind w:firstLine="567"/>
        <w:jc w:val="both"/>
        <w:rPr>
          <w:rFonts w:ascii="Times New Roman" w:hAnsi="Times New Roman"/>
          <w:sz w:val="24"/>
          <w:szCs w:val="24"/>
        </w:rPr>
      </w:pPr>
    </w:p>
    <w:p w:rsidR="004049C7" w:rsidRPr="009355CD" w:rsidRDefault="004049C7" w:rsidP="004049C7">
      <w:pPr>
        <w:widowControl w:val="0"/>
        <w:tabs>
          <w:tab w:val="left" w:pos="720"/>
        </w:tabs>
        <w:autoSpaceDE w:val="0"/>
        <w:autoSpaceDN w:val="0"/>
        <w:adjustRightInd w:val="0"/>
        <w:spacing w:after="0" w:line="240" w:lineRule="auto"/>
        <w:jc w:val="center"/>
        <w:rPr>
          <w:rFonts w:ascii="Times New Roman" w:hAnsi="Times New Roman"/>
          <w:b/>
          <w:bCs/>
          <w:sz w:val="24"/>
          <w:szCs w:val="24"/>
        </w:rPr>
      </w:pPr>
      <w:r w:rsidRPr="009355CD">
        <w:rPr>
          <w:rFonts w:ascii="Times New Roman" w:hAnsi="Times New Roman"/>
          <w:b/>
          <w:bCs/>
          <w:sz w:val="24"/>
          <w:szCs w:val="24"/>
        </w:rPr>
        <w:t>Кадровый потенциал:</w:t>
      </w:r>
    </w:p>
    <w:p w:rsidR="004049C7" w:rsidRPr="009355CD" w:rsidRDefault="004049C7" w:rsidP="004049C7">
      <w:pPr>
        <w:widowControl w:val="0"/>
        <w:numPr>
          <w:ilvl w:val="1"/>
          <w:numId w:val="29"/>
        </w:numPr>
        <w:shd w:val="clear" w:color="auto" w:fill="FFFFFF"/>
        <w:tabs>
          <w:tab w:val="clear" w:pos="1440"/>
          <w:tab w:val="num" w:pos="0"/>
          <w:tab w:val="num" w:pos="360"/>
          <w:tab w:val="left" w:pos="750"/>
          <w:tab w:val="left" w:pos="855"/>
          <w:tab w:val="left" w:pos="9923"/>
        </w:tabs>
        <w:autoSpaceDE w:val="0"/>
        <w:autoSpaceDN w:val="0"/>
        <w:adjustRightInd w:val="0"/>
        <w:spacing w:after="0" w:line="240" w:lineRule="auto"/>
        <w:ind w:left="0" w:firstLine="0"/>
        <w:jc w:val="both"/>
        <w:rPr>
          <w:rFonts w:ascii="Times New Roman" w:hAnsi="Times New Roman"/>
          <w:bCs/>
          <w:sz w:val="24"/>
          <w:szCs w:val="24"/>
        </w:rPr>
      </w:pPr>
      <w:r w:rsidRPr="009355CD">
        <w:rPr>
          <w:rFonts w:ascii="Times New Roman" w:hAnsi="Times New Roman"/>
          <w:sz w:val="24"/>
          <w:szCs w:val="24"/>
        </w:rPr>
        <w:t xml:space="preserve">обеспеченность педагогическими кадрами (укомплектованность, наличие вакансий) - </w:t>
      </w:r>
      <w:proofErr w:type="gramStart"/>
      <w:r w:rsidRPr="009355CD">
        <w:rPr>
          <w:rFonts w:ascii="Times New Roman" w:hAnsi="Times New Roman"/>
          <w:sz w:val="24"/>
          <w:szCs w:val="24"/>
        </w:rPr>
        <w:t>укомплектован</w:t>
      </w:r>
      <w:proofErr w:type="gramEnd"/>
      <w:r w:rsidRPr="009355CD">
        <w:rPr>
          <w:rFonts w:ascii="Times New Roman" w:hAnsi="Times New Roman"/>
          <w:sz w:val="24"/>
          <w:szCs w:val="24"/>
        </w:rPr>
        <w:t>, вакансий нет;</w:t>
      </w:r>
    </w:p>
    <w:p w:rsidR="004049C7" w:rsidRPr="009355CD" w:rsidRDefault="004049C7" w:rsidP="004049C7">
      <w:pPr>
        <w:widowControl w:val="0"/>
        <w:numPr>
          <w:ilvl w:val="1"/>
          <w:numId w:val="29"/>
        </w:numPr>
        <w:tabs>
          <w:tab w:val="clear" w:pos="1440"/>
          <w:tab w:val="num" w:pos="0"/>
          <w:tab w:val="left" w:pos="426"/>
          <w:tab w:val="left" w:pos="1800"/>
          <w:tab w:val="left" w:pos="2160"/>
        </w:tabs>
        <w:autoSpaceDE w:val="0"/>
        <w:autoSpaceDN w:val="0"/>
        <w:adjustRightInd w:val="0"/>
        <w:spacing w:after="0" w:line="240" w:lineRule="auto"/>
        <w:ind w:left="0" w:firstLine="0"/>
        <w:jc w:val="both"/>
        <w:rPr>
          <w:rFonts w:ascii="Times New Roman" w:hAnsi="Times New Roman"/>
          <w:bCs/>
          <w:sz w:val="24"/>
          <w:szCs w:val="24"/>
        </w:rPr>
      </w:pPr>
      <w:r w:rsidRPr="009355CD">
        <w:rPr>
          <w:rFonts w:ascii="Times New Roman" w:hAnsi="Times New Roman"/>
          <w:sz w:val="24"/>
          <w:szCs w:val="24"/>
        </w:rPr>
        <w:t>средний возрас</w:t>
      </w:r>
      <w:r w:rsidR="00CA0B94">
        <w:rPr>
          <w:rFonts w:ascii="Times New Roman" w:hAnsi="Times New Roman"/>
          <w:sz w:val="24"/>
          <w:szCs w:val="24"/>
        </w:rPr>
        <w:t xml:space="preserve">т педагогических работников – </w:t>
      </w:r>
      <w:r w:rsidR="005D259F">
        <w:rPr>
          <w:rFonts w:ascii="Times New Roman" w:hAnsi="Times New Roman"/>
          <w:sz w:val="24"/>
          <w:szCs w:val="24"/>
        </w:rPr>
        <w:t>48лет</w:t>
      </w:r>
      <w:r w:rsidRPr="009355CD">
        <w:rPr>
          <w:rFonts w:ascii="Times New Roman" w:hAnsi="Times New Roman"/>
          <w:sz w:val="24"/>
          <w:szCs w:val="24"/>
        </w:rPr>
        <w:t>;</w:t>
      </w:r>
    </w:p>
    <w:p w:rsidR="004049C7" w:rsidRPr="009355CD" w:rsidRDefault="004049C7" w:rsidP="004049C7">
      <w:pPr>
        <w:widowControl w:val="0"/>
        <w:numPr>
          <w:ilvl w:val="1"/>
          <w:numId w:val="29"/>
        </w:numPr>
        <w:tabs>
          <w:tab w:val="clear" w:pos="1440"/>
          <w:tab w:val="num" w:pos="0"/>
          <w:tab w:val="left" w:pos="426"/>
          <w:tab w:val="left" w:pos="1800"/>
          <w:tab w:val="left" w:pos="2160"/>
        </w:tabs>
        <w:autoSpaceDE w:val="0"/>
        <w:autoSpaceDN w:val="0"/>
        <w:adjustRightInd w:val="0"/>
        <w:spacing w:after="0" w:line="240" w:lineRule="auto"/>
        <w:ind w:left="0" w:firstLine="0"/>
        <w:jc w:val="both"/>
        <w:rPr>
          <w:rFonts w:ascii="Times New Roman" w:hAnsi="Times New Roman"/>
          <w:bCs/>
          <w:sz w:val="24"/>
          <w:szCs w:val="24"/>
        </w:rPr>
      </w:pPr>
      <w:r w:rsidRPr="009355CD">
        <w:rPr>
          <w:rFonts w:ascii="Times New Roman" w:hAnsi="Times New Roman"/>
          <w:bCs/>
          <w:sz w:val="24"/>
          <w:szCs w:val="24"/>
        </w:rPr>
        <w:t>образовательный уровень педагогических работников:</w:t>
      </w:r>
    </w:p>
    <w:p w:rsidR="004049C7" w:rsidRPr="009355CD" w:rsidRDefault="004049C7" w:rsidP="004049C7">
      <w:pPr>
        <w:widowControl w:val="0"/>
        <w:tabs>
          <w:tab w:val="num" w:pos="0"/>
          <w:tab w:val="left" w:pos="426"/>
          <w:tab w:val="left" w:pos="1800"/>
          <w:tab w:val="left" w:pos="2160"/>
        </w:tabs>
        <w:autoSpaceDE w:val="0"/>
        <w:autoSpaceDN w:val="0"/>
        <w:adjustRightInd w:val="0"/>
        <w:spacing w:after="0" w:line="240" w:lineRule="auto"/>
        <w:jc w:val="both"/>
        <w:rPr>
          <w:rFonts w:ascii="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9"/>
        <w:gridCol w:w="3264"/>
        <w:gridCol w:w="3250"/>
      </w:tblGrid>
      <w:tr w:rsidR="004049C7" w:rsidRPr="009355CD" w:rsidTr="00CC0D6E">
        <w:tc>
          <w:tcPr>
            <w:tcW w:w="3240"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Всего педагогов</w:t>
            </w:r>
          </w:p>
        </w:tc>
        <w:tc>
          <w:tcPr>
            <w:tcW w:w="3564"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Высшее образование</w:t>
            </w:r>
          </w:p>
        </w:tc>
        <w:tc>
          <w:tcPr>
            <w:tcW w:w="3544"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Средне-специальное образование</w:t>
            </w:r>
          </w:p>
        </w:tc>
      </w:tr>
      <w:tr w:rsidR="004049C7" w:rsidRPr="009355CD" w:rsidTr="00CC0D6E">
        <w:tc>
          <w:tcPr>
            <w:tcW w:w="3240" w:type="dxa"/>
          </w:tcPr>
          <w:p w:rsidR="004049C7" w:rsidRPr="009355CD" w:rsidRDefault="00CA0B94"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564" w:type="dxa"/>
          </w:tcPr>
          <w:p w:rsidR="004049C7" w:rsidRPr="009355CD" w:rsidRDefault="00D5109C"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0</w:t>
            </w:r>
            <w:r w:rsidR="004049C7">
              <w:rPr>
                <w:rFonts w:ascii="Times New Roman" w:hAnsi="Times New Roman"/>
                <w:bCs/>
                <w:sz w:val="24"/>
                <w:szCs w:val="24"/>
              </w:rPr>
              <w:t>%</w:t>
            </w:r>
          </w:p>
        </w:tc>
        <w:tc>
          <w:tcPr>
            <w:tcW w:w="3544" w:type="dxa"/>
          </w:tcPr>
          <w:p w:rsidR="004049C7" w:rsidRPr="009355CD" w:rsidRDefault="005D259F"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bl>
    <w:p w:rsidR="004049C7" w:rsidRPr="009355CD" w:rsidRDefault="004049C7" w:rsidP="004049C7">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p>
    <w:p w:rsidR="004049C7" w:rsidRPr="009355CD" w:rsidRDefault="004049C7" w:rsidP="004049C7">
      <w:pPr>
        <w:widowControl w:val="0"/>
        <w:numPr>
          <w:ilvl w:val="0"/>
          <w:numId w:val="30"/>
        </w:numPr>
        <w:tabs>
          <w:tab w:val="clear" w:pos="2160"/>
          <w:tab w:val="num" w:pos="840"/>
          <w:tab w:val="left" w:pos="1800"/>
        </w:tabs>
        <w:autoSpaceDE w:val="0"/>
        <w:autoSpaceDN w:val="0"/>
        <w:adjustRightInd w:val="0"/>
        <w:spacing w:after="0" w:line="240" w:lineRule="auto"/>
        <w:ind w:left="0" w:firstLine="0"/>
        <w:jc w:val="both"/>
        <w:rPr>
          <w:rFonts w:ascii="Times New Roman" w:hAnsi="Times New Roman"/>
          <w:bCs/>
          <w:sz w:val="24"/>
          <w:szCs w:val="24"/>
        </w:rPr>
      </w:pPr>
      <w:r w:rsidRPr="009355CD">
        <w:rPr>
          <w:rFonts w:ascii="Times New Roman" w:hAnsi="Times New Roman"/>
          <w:bCs/>
          <w:sz w:val="24"/>
          <w:szCs w:val="24"/>
        </w:rPr>
        <w:t xml:space="preserve">уровень профессиональной компетентности педагогов (наличие </w:t>
      </w:r>
      <w:r w:rsidRPr="009355CD">
        <w:rPr>
          <w:rFonts w:ascii="Times New Roman" w:hAnsi="Times New Roman"/>
          <w:bCs/>
          <w:sz w:val="24"/>
          <w:szCs w:val="24"/>
        </w:rPr>
        <w:lastRenderedPageBreak/>
        <w:t>квалификационных категорий);</w:t>
      </w:r>
    </w:p>
    <w:p w:rsidR="004049C7" w:rsidRPr="009355CD" w:rsidRDefault="004049C7" w:rsidP="004049C7">
      <w:pPr>
        <w:widowControl w:val="0"/>
        <w:tabs>
          <w:tab w:val="left" w:pos="1800"/>
        </w:tabs>
        <w:autoSpaceDE w:val="0"/>
        <w:autoSpaceDN w:val="0"/>
        <w:adjustRightInd w:val="0"/>
        <w:spacing w:after="0" w:line="240" w:lineRule="auto"/>
        <w:jc w:val="both"/>
        <w:rPr>
          <w:rFonts w:ascii="Times New Roman" w:hAnsi="Times New Roman"/>
          <w:bCs/>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0"/>
        <w:gridCol w:w="1947"/>
        <w:gridCol w:w="1859"/>
        <w:gridCol w:w="2014"/>
        <w:gridCol w:w="1482"/>
      </w:tblGrid>
      <w:tr w:rsidR="004049C7" w:rsidRPr="009355CD" w:rsidTr="00CC0D6E">
        <w:trPr>
          <w:trHeight w:val="422"/>
        </w:trPr>
        <w:tc>
          <w:tcPr>
            <w:tcW w:w="1770"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Всего педагогов</w:t>
            </w:r>
          </w:p>
        </w:tc>
        <w:tc>
          <w:tcPr>
            <w:tcW w:w="1947"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Высшая квалификационная категория</w:t>
            </w:r>
          </w:p>
        </w:tc>
        <w:tc>
          <w:tcPr>
            <w:tcW w:w="1859"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 xml:space="preserve">Первая </w:t>
            </w:r>
          </w:p>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квалификационная категория</w:t>
            </w:r>
          </w:p>
        </w:tc>
        <w:tc>
          <w:tcPr>
            <w:tcW w:w="2014"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Вторая квалификационная категория, соответствие занимаемой должности</w:t>
            </w:r>
          </w:p>
        </w:tc>
        <w:tc>
          <w:tcPr>
            <w:tcW w:w="1482"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sidRPr="009355CD">
              <w:rPr>
                <w:rFonts w:ascii="Times New Roman" w:hAnsi="Times New Roman"/>
                <w:bCs/>
                <w:sz w:val="24"/>
                <w:szCs w:val="24"/>
              </w:rPr>
              <w:t>Без квалификационной категории</w:t>
            </w:r>
          </w:p>
        </w:tc>
      </w:tr>
      <w:tr w:rsidR="004049C7" w:rsidRPr="009355CD" w:rsidTr="00CC0D6E">
        <w:tc>
          <w:tcPr>
            <w:tcW w:w="1770"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47"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0</w:t>
            </w:r>
          </w:p>
        </w:tc>
        <w:tc>
          <w:tcPr>
            <w:tcW w:w="1859"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1/100%</w:t>
            </w:r>
          </w:p>
        </w:tc>
        <w:tc>
          <w:tcPr>
            <w:tcW w:w="2014" w:type="dxa"/>
          </w:tcPr>
          <w:p w:rsidR="004049C7" w:rsidRPr="009355CD" w:rsidRDefault="004049C7"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0</w:t>
            </w:r>
          </w:p>
        </w:tc>
        <w:tc>
          <w:tcPr>
            <w:tcW w:w="1482" w:type="dxa"/>
          </w:tcPr>
          <w:p w:rsidR="004049C7" w:rsidRPr="009355CD" w:rsidRDefault="00CA0B94" w:rsidP="00CC0D6E">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r>
    </w:tbl>
    <w:p w:rsidR="004049C7" w:rsidRPr="009355CD" w:rsidRDefault="004049C7" w:rsidP="004049C7">
      <w:pPr>
        <w:spacing w:after="0" w:line="240" w:lineRule="auto"/>
        <w:jc w:val="both"/>
        <w:rPr>
          <w:rFonts w:ascii="Times New Roman" w:hAnsi="Times New Roman"/>
          <w:sz w:val="24"/>
          <w:szCs w:val="24"/>
        </w:rPr>
      </w:pPr>
    </w:p>
    <w:p w:rsidR="004049C7" w:rsidRDefault="004049C7" w:rsidP="004049C7">
      <w:pPr>
        <w:spacing w:after="0" w:line="240" w:lineRule="auto"/>
        <w:jc w:val="center"/>
        <w:rPr>
          <w:rFonts w:ascii="Times New Roman" w:hAnsi="Times New Roman"/>
          <w:b/>
          <w:sz w:val="24"/>
          <w:szCs w:val="24"/>
        </w:rPr>
      </w:pPr>
    </w:p>
    <w:p w:rsidR="004049C7" w:rsidRDefault="004049C7" w:rsidP="004049C7">
      <w:pPr>
        <w:spacing w:after="0" w:line="240" w:lineRule="auto"/>
        <w:jc w:val="center"/>
        <w:rPr>
          <w:rFonts w:ascii="Times New Roman" w:hAnsi="Times New Roman"/>
          <w:b/>
          <w:sz w:val="24"/>
          <w:szCs w:val="24"/>
        </w:rPr>
      </w:pPr>
    </w:p>
    <w:p w:rsidR="004049C7" w:rsidRDefault="004049C7" w:rsidP="004049C7">
      <w:pPr>
        <w:spacing w:after="0" w:line="240" w:lineRule="auto"/>
        <w:jc w:val="center"/>
        <w:rPr>
          <w:rFonts w:ascii="Times New Roman" w:hAnsi="Times New Roman"/>
          <w:b/>
          <w:sz w:val="24"/>
          <w:szCs w:val="24"/>
        </w:rPr>
      </w:pPr>
    </w:p>
    <w:p w:rsidR="004049C7" w:rsidRDefault="004049C7" w:rsidP="004049C7">
      <w:pPr>
        <w:spacing w:after="0" w:line="240" w:lineRule="auto"/>
        <w:jc w:val="center"/>
        <w:rPr>
          <w:rFonts w:ascii="Times New Roman" w:hAnsi="Times New Roman"/>
          <w:b/>
          <w:sz w:val="24"/>
          <w:szCs w:val="24"/>
        </w:rPr>
      </w:pPr>
    </w:p>
    <w:p w:rsidR="004049C7" w:rsidRPr="009355CD" w:rsidRDefault="004049C7" w:rsidP="004049C7">
      <w:pPr>
        <w:spacing w:after="0" w:line="240" w:lineRule="auto"/>
        <w:jc w:val="center"/>
        <w:rPr>
          <w:rFonts w:ascii="Times New Roman" w:hAnsi="Times New Roman"/>
          <w:b/>
          <w:sz w:val="24"/>
          <w:szCs w:val="24"/>
        </w:rPr>
      </w:pPr>
      <w:r w:rsidRPr="009355CD">
        <w:rPr>
          <w:rFonts w:ascii="Times New Roman" w:hAnsi="Times New Roman"/>
          <w:b/>
          <w:sz w:val="24"/>
          <w:szCs w:val="24"/>
        </w:rPr>
        <w:t xml:space="preserve">Аттестация педагогов </w:t>
      </w:r>
    </w:p>
    <w:p w:rsidR="004049C7" w:rsidRPr="00685C9E" w:rsidRDefault="004049C7" w:rsidP="004049C7">
      <w:pPr>
        <w:spacing w:after="0" w:line="240" w:lineRule="auto"/>
        <w:jc w:val="center"/>
        <w:rPr>
          <w:rFonts w:ascii="Times New Roman" w:hAnsi="Times New Roman"/>
          <w:b/>
          <w:sz w:val="24"/>
          <w:szCs w:val="24"/>
        </w:rPr>
      </w:pPr>
      <w:r>
        <w:rPr>
          <w:rFonts w:ascii="Times New Roman" w:hAnsi="Times New Roman"/>
          <w:b/>
          <w:sz w:val="24"/>
          <w:szCs w:val="24"/>
        </w:rPr>
        <w:t>МБ</w:t>
      </w:r>
      <w:r w:rsidRPr="009355CD">
        <w:rPr>
          <w:rFonts w:ascii="Times New Roman" w:hAnsi="Times New Roman"/>
          <w:b/>
          <w:sz w:val="24"/>
          <w:szCs w:val="24"/>
        </w:rPr>
        <w:t xml:space="preserve">ДОУ </w:t>
      </w:r>
      <w:proofErr w:type="spellStart"/>
      <w:r w:rsidR="005D259F">
        <w:rPr>
          <w:rFonts w:ascii="Times New Roman" w:hAnsi="Times New Roman"/>
          <w:sz w:val="24"/>
          <w:szCs w:val="24"/>
        </w:rPr>
        <w:t>Молькеевский</w:t>
      </w:r>
      <w:proofErr w:type="spellEnd"/>
      <w:r w:rsidR="005D259F">
        <w:rPr>
          <w:rFonts w:ascii="Times New Roman" w:hAnsi="Times New Roman"/>
          <w:sz w:val="24"/>
          <w:szCs w:val="24"/>
        </w:rPr>
        <w:t xml:space="preserve"> детский сад  «Чулпан»</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049C7" w:rsidRPr="009355CD" w:rsidRDefault="004049C7" w:rsidP="004049C7">
      <w:pPr>
        <w:spacing w:after="0" w:line="240" w:lineRule="auto"/>
        <w:ind w:firstLine="567"/>
        <w:jc w:val="both"/>
        <w:rPr>
          <w:rFonts w:ascii="Times New Roman" w:hAnsi="Times New Roman"/>
          <w:sz w:val="24"/>
          <w:szCs w:val="24"/>
        </w:rPr>
      </w:pPr>
      <w:proofErr w:type="gramStart"/>
      <w:r w:rsidRPr="009355CD">
        <w:rPr>
          <w:rFonts w:ascii="Times New Roman" w:hAnsi="Times New Roman"/>
          <w:sz w:val="24"/>
          <w:szCs w:val="24"/>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4049C7" w:rsidRPr="00B83B98" w:rsidRDefault="004049C7" w:rsidP="004049C7">
      <w:pPr>
        <w:pStyle w:val="29"/>
        <w:shd w:val="clear" w:color="auto" w:fill="FFFFFF"/>
        <w:spacing w:before="100" w:beforeAutospacing="1" w:after="100" w:afterAutospacing="1"/>
        <w:ind w:left="1080"/>
        <w:jc w:val="center"/>
        <w:rPr>
          <w:b/>
          <w:color w:val="000000"/>
          <w:sz w:val="28"/>
          <w:szCs w:val="28"/>
        </w:rPr>
      </w:pPr>
      <w:r w:rsidRPr="00B83B98">
        <w:rPr>
          <w:b/>
          <w:color w:val="000000"/>
          <w:sz w:val="28"/>
          <w:szCs w:val="28"/>
        </w:rPr>
        <w:t>Управленческий комплекс мероприятий по реализации образовательной Программы</w:t>
      </w:r>
    </w:p>
    <w:p w:rsidR="004049C7" w:rsidRPr="009355CD" w:rsidRDefault="004049C7" w:rsidP="004049C7">
      <w:pPr>
        <w:pStyle w:val="29"/>
        <w:shd w:val="clear" w:color="auto" w:fill="FFFFFF"/>
        <w:spacing w:before="100" w:beforeAutospacing="1" w:after="100" w:afterAutospacing="1"/>
        <w:ind w:left="1080"/>
        <w:jc w:val="center"/>
        <w:rPr>
          <w:b/>
          <w:color w:val="000000"/>
        </w:rPr>
      </w:pPr>
    </w:p>
    <w:tbl>
      <w:tblPr>
        <w:tblW w:w="493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
        <w:gridCol w:w="5604"/>
        <w:gridCol w:w="3281"/>
      </w:tblGrid>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b/>
                <w:color w:val="000000"/>
              </w:rPr>
            </w:pPr>
            <w:r w:rsidRPr="009355CD">
              <w:rPr>
                <w:b/>
                <w:color w:val="000000"/>
              </w:rPr>
              <w:t xml:space="preserve">№ </w:t>
            </w:r>
            <w:proofErr w:type="gramStart"/>
            <w:r w:rsidRPr="009355CD">
              <w:rPr>
                <w:b/>
                <w:color w:val="000000"/>
              </w:rPr>
              <w:t>п</w:t>
            </w:r>
            <w:proofErr w:type="gramEnd"/>
            <w:r w:rsidRPr="009355CD">
              <w:rPr>
                <w:b/>
                <w:color w:val="000000"/>
              </w:rPr>
              <w:t>/п</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jc w:val="center"/>
              <w:rPr>
                <w:b/>
                <w:color w:val="000000"/>
              </w:rPr>
            </w:pPr>
            <w:r w:rsidRPr="009355CD">
              <w:rPr>
                <w:b/>
                <w:color w:val="000000"/>
              </w:rPr>
              <w:t>Механизмы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jc w:val="center"/>
              <w:rPr>
                <w:b/>
                <w:color w:val="000000"/>
              </w:rPr>
            </w:pPr>
            <w:r w:rsidRPr="009355CD">
              <w:rPr>
                <w:b/>
                <w:color w:val="000000"/>
              </w:rPr>
              <w:t>Ответственный</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1.</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Обеспечение необходимого количества и уровня подготовки кадров, принимающих участие в реализации ООП</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Pr>
                <w:color w:val="000000"/>
              </w:rPr>
              <w:t xml:space="preserve">Заведующая МБДОУ,  </w:t>
            </w:r>
            <w:r w:rsidRPr="009355CD">
              <w:rPr>
                <w:color w:val="000000"/>
              </w:rPr>
              <w:t>воспитатель</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2.</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Обеспечение нормативно-правового сопровождения ООП</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Pr>
                <w:color w:val="000000"/>
              </w:rPr>
              <w:t>Заведующая МБ</w:t>
            </w:r>
            <w:r w:rsidRPr="009355CD">
              <w:rPr>
                <w:color w:val="000000"/>
              </w:rPr>
              <w:t>ДОУ</w:t>
            </w:r>
            <w:r>
              <w:rPr>
                <w:color w:val="000000"/>
              </w:rPr>
              <w:t xml:space="preserve">, </w:t>
            </w:r>
            <w:r w:rsidRPr="009355CD">
              <w:rPr>
                <w:color w:val="000000"/>
              </w:rPr>
              <w:t xml:space="preserve"> воспитатель</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3.</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Создание условий, обеспечивающих развитие, комфортное и безопасное  для здоровья детей осуществление образовательного процесса</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Pr>
                <w:color w:val="000000"/>
              </w:rPr>
              <w:t xml:space="preserve">Заведующая МБДОУ,  </w:t>
            </w:r>
            <w:r w:rsidRPr="009355CD">
              <w:rPr>
                <w:color w:val="000000"/>
              </w:rPr>
              <w:t>воспитатель</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4.</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Обеспечение информационно-методического сопровождения программы, осуществлен</w:t>
            </w:r>
            <w:r>
              <w:rPr>
                <w:color w:val="000000"/>
              </w:rPr>
              <w:t>ие методической помощи педагога</w:t>
            </w:r>
            <w:r w:rsidRPr="009355CD">
              <w:rPr>
                <w:color w:val="000000"/>
              </w:rPr>
              <w:t xml:space="preserve"> по вопросам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Pr>
                <w:color w:val="000000"/>
              </w:rPr>
              <w:t>Заведующая МБДОУ</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5.</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 xml:space="preserve">Установление партнёрских отношений педагогов, родителей и детей, реализация принципа </w:t>
            </w:r>
            <w:r w:rsidRPr="009355CD">
              <w:rPr>
                <w:color w:val="000000"/>
              </w:rPr>
              <w:lastRenderedPageBreak/>
              <w:t>взаимовлияния взрослых и детей, интеграция в образовательный процесс активных форм, передовых технологий и методик повышения родительской и педагогической кул</w:t>
            </w:r>
            <w:r>
              <w:rPr>
                <w:color w:val="000000"/>
              </w:rPr>
              <w:t>ьтуры родителей воспитанников МБ</w:t>
            </w:r>
            <w:r w:rsidRPr="009355CD">
              <w:rPr>
                <w:color w:val="000000"/>
              </w:rPr>
              <w:t>ДОУ</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Pr>
                <w:color w:val="000000"/>
              </w:rPr>
              <w:lastRenderedPageBreak/>
              <w:t>Педагог</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lastRenderedPageBreak/>
              <w:t>6.</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 xml:space="preserve">Организация мониторинговых исследований: планирование образовательного процесса, организация совместной и самостоятельной деятельности детей, внедрение </w:t>
            </w:r>
            <w:proofErr w:type="spellStart"/>
            <w:r w:rsidRPr="009355CD">
              <w:rPr>
                <w:color w:val="000000"/>
              </w:rPr>
              <w:t>здоровьесберегающих</w:t>
            </w:r>
            <w:proofErr w:type="spellEnd"/>
            <w:r w:rsidRPr="009355CD">
              <w:rPr>
                <w:color w:val="000000"/>
              </w:rPr>
              <w:t xml:space="preserve"> технологий в образовательный процесс</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 xml:space="preserve"> воспитатель</w:t>
            </w:r>
          </w:p>
        </w:tc>
      </w:tr>
      <w:tr w:rsidR="004049C7" w:rsidRPr="009355CD" w:rsidTr="00CC0D6E">
        <w:tc>
          <w:tcPr>
            <w:tcW w:w="296"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7.</w:t>
            </w:r>
          </w:p>
        </w:tc>
        <w:tc>
          <w:tcPr>
            <w:tcW w:w="296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Определение перспективы развития образовательного процесса, уточнение содержания программы</w:t>
            </w:r>
          </w:p>
        </w:tc>
        <w:tc>
          <w:tcPr>
            <w:tcW w:w="1737" w:type="pct"/>
            <w:tcBorders>
              <w:top w:val="single" w:sz="4" w:space="0" w:color="000000"/>
              <w:left w:val="single" w:sz="4" w:space="0" w:color="000000"/>
              <w:bottom w:val="single" w:sz="4" w:space="0" w:color="000000"/>
              <w:right w:val="single" w:sz="4" w:space="0" w:color="000000"/>
            </w:tcBorders>
          </w:tcPr>
          <w:p w:rsidR="004049C7" w:rsidRPr="009355CD" w:rsidRDefault="004049C7" w:rsidP="00CC0D6E">
            <w:pPr>
              <w:pStyle w:val="29"/>
              <w:ind w:left="0"/>
              <w:rPr>
                <w:color w:val="000000"/>
              </w:rPr>
            </w:pPr>
            <w:r w:rsidRPr="009355CD">
              <w:rPr>
                <w:color w:val="000000"/>
              </w:rPr>
              <w:t>Члены рабочей группы по разработке ООП</w:t>
            </w:r>
          </w:p>
        </w:tc>
      </w:tr>
    </w:tbl>
    <w:p w:rsidR="004049C7" w:rsidRPr="009355CD" w:rsidRDefault="004049C7" w:rsidP="004049C7">
      <w:pPr>
        <w:spacing w:after="0" w:line="240" w:lineRule="auto"/>
        <w:jc w:val="both"/>
        <w:rPr>
          <w:rFonts w:ascii="Times New Roman" w:hAnsi="Times New Roman"/>
          <w:sz w:val="24"/>
          <w:szCs w:val="24"/>
        </w:rPr>
      </w:pP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9355CD">
        <w:rPr>
          <w:rFonts w:ascii="Times New Roman" w:eastAsia="Times New Roman" w:hAnsi="Times New Roman"/>
          <w:b/>
          <w:sz w:val="24"/>
          <w:szCs w:val="24"/>
          <w:lang w:eastAsia="ru-RU"/>
        </w:rPr>
        <w:t>ПОДГОТОВКА РОДИТЕЛЕЙ (ЗАКОННЫХ ПРЕДСТАВИТЕЛЕЙ) К СОПРОВОЖДЕНИЮ РЕБЕНКА ДОШКОЛЬНИКА В РАМКАХ ЕГО ИНДИВИДУАЛЬНОЙ ТРАЕКТОРИИ РАЗВИТИЯ</w:t>
      </w:r>
    </w:p>
    <w:p w:rsidR="004049C7" w:rsidRPr="009355CD" w:rsidRDefault="004049C7" w:rsidP="004049C7">
      <w:pPr>
        <w:spacing w:after="0" w:line="240" w:lineRule="auto"/>
        <w:ind w:firstLine="567"/>
        <w:jc w:val="both"/>
        <w:rPr>
          <w:rFonts w:ascii="Times New Roman" w:hAnsi="Times New Roman"/>
          <w:sz w:val="24"/>
          <w:szCs w:val="24"/>
        </w:rPr>
      </w:pP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hAnsi="Times New Roman"/>
          <w:sz w:val="24"/>
          <w:szCs w:val="24"/>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4049C7" w:rsidRPr="009355CD" w:rsidRDefault="004049C7" w:rsidP="004049C7">
      <w:pPr>
        <w:spacing w:after="0" w:line="240" w:lineRule="auto"/>
        <w:ind w:firstLine="567"/>
        <w:jc w:val="both"/>
        <w:rPr>
          <w:rFonts w:ascii="Times New Roman" w:hAnsi="Times New Roman"/>
          <w:sz w:val="24"/>
          <w:szCs w:val="24"/>
        </w:rPr>
      </w:pPr>
      <w:r w:rsidRPr="009355CD">
        <w:rPr>
          <w:rFonts w:ascii="Times New Roman" w:eastAsia="Times New Roman" w:hAnsi="Times New Roman"/>
          <w:sz w:val="24"/>
          <w:szCs w:val="24"/>
          <w:lang w:eastAsia="ru-RU"/>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общеобразовательной программы дошкольного образования являются:</w:t>
      </w:r>
    </w:p>
    <w:p w:rsidR="004049C7" w:rsidRPr="009355CD" w:rsidRDefault="004049C7" w:rsidP="004049C7">
      <w:pPr>
        <w:widowControl w:val="0"/>
        <w:tabs>
          <w:tab w:val="left" w:pos="10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наличие у родителей основной общеобразовательной программы;</w:t>
      </w:r>
    </w:p>
    <w:p w:rsidR="004049C7" w:rsidRPr="009355CD" w:rsidRDefault="004049C7" w:rsidP="004049C7">
      <w:pPr>
        <w:widowControl w:val="0"/>
        <w:tabs>
          <w:tab w:val="left" w:pos="1042"/>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4049C7" w:rsidRPr="009355CD" w:rsidRDefault="004049C7" w:rsidP="004049C7">
      <w:pPr>
        <w:widowControl w:val="0"/>
        <w:numPr>
          <w:ilvl w:val="0"/>
          <w:numId w:val="22"/>
        </w:numPr>
        <w:tabs>
          <w:tab w:val="left" w:pos="1051"/>
        </w:tabs>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здоровье и физическое развитие;</w:t>
      </w:r>
    </w:p>
    <w:p w:rsidR="004049C7" w:rsidRPr="009355CD" w:rsidRDefault="004049C7" w:rsidP="004049C7">
      <w:pPr>
        <w:widowControl w:val="0"/>
        <w:numPr>
          <w:ilvl w:val="0"/>
          <w:numId w:val="22"/>
        </w:numPr>
        <w:tabs>
          <w:tab w:val="left" w:pos="1051"/>
        </w:tabs>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познавательно-речевое развитие;</w:t>
      </w:r>
    </w:p>
    <w:p w:rsidR="004049C7" w:rsidRPr="009355CD" w:rsidRDefault="004049C7" w:rsidP="004049C7">
      <w:pPr>
        <w:widowControl w:val="0"/>
        <w:numPr>
          <w:ilvl w:val="0"/>
          <w:numId w:val="22"/>
        </w:numPr>
        <w:tabs>
          <w:tab w:val="left" w:pos="1051"/>
        </w:tabs>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социально-личностное развитие;</w:t>
      </w:r>
    </w:p>
    <w:p w:rsidR="004049C7" w:rsidRPr="009355CD" w:rsidRDefault="004049C7" w:rsidP="004049C7">
      <w:pPr>
        <w:widowControl w:val="0"/>
        <w:numPr>
          <w:ilvl w:val="0"/>
          <w:numId w:val="22"/>
        </w:numPr>
        <w:tabs>
          <w:tab w:val="left" w:pos="1051"/>
        </w:tabs>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художественно – эстетическое;</w:t>
      </w:r>
    </w:p>
    <w:p w:rsidR="004049C7" w:rsidRPr="009355CD" w:rsidRDefault="004049C7" w:rsidP="004049C7">
      <w:pPr>
        <w:widowControl w:val="0"/>
        <w:tabs>
          <w:tab w:val="left" w:pos="1042"/>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информирование родителей о результатах освоения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4049C7" w:rsidRPr="009355CD" w:rsidRDefault="004049C7" w:rsidP="004049C7">
      <w:pPr>
        <w:widowControl w:val="0"/>
        <w:tabs>
          <w:tab w:val="left" w:pos="1042"/>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проведение коллективам ДОУ систематической работы, направленной на информирование родителей о результатах освоения детьми основной общеобразовательной программы на основе следующих системообразующих принципов.</w:t>
      </w:r>
    </w:p>
    <w:p w:rsidR="004049C7" w:rsidRPr="009355CD" w:rsidRDefault="004049C7" w:rsidP="004049C7">
      <w:pPr>
        <w:widowControl w:val="0"/>
        <w:numPr>
          <w:ilvl w:val="0"/>
          <w:numId w:val="28"/>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Персонализации получаемой информации. При реализации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w:t>
      </w:r>
      <w:r w:rsidRPr="009355CD">
        <w:rPr>
          <w:rFonts w:ascii="Times New Roman" w:eastAsia="Times New Roman" w:hAnsi="Times New Roman"/>
          <w:i/>
          <w:sz w:val="24"/>
          <w:szCs w:val="24"/>
          <w:lang w:eastAsia="ru-RU"/>
        </w:rPr>
        <w:t xml:space="preserve">(здоровье и физическое, познавательно-речевое, социально-личностное, художественно </w:t>
      </w:r>
      <w:proofErr w:type="gramStart"/>
      <w:r w:rsidRPr="009355CD">
        <w:rPr>
          <w:rFonts w:ascii="Times New Roman" w:eastAsia="Times New Roman" w:hAnsi="Times New Roman"/>
          <w:i/>
          <w:sz w:val="24"/>
          <w:szCs w:val="24"/>
          <w:lang w:eastAsia="ru-RU"/>
        </w:rPr>
        <w:t>-э</w:t>
      </w:r>
      <w:proofErr w:type="gramEnd"/>
      <w:r w:rsidRPr="009355CD">
        <w:rPr>
          <w:rFonts w:ascii="Times New Roman" w:eastAsia="Times New Roman" w:hAnsi="Times New Roman"/>
          <w:i/>
          <w:sz w:val="24"/>
          <w:szCs w:val="24"/>
          <w:lang w:eastAsia="ru-RU"/>
        </w:rPr>
        <w:t>стетическое).</w:t>
      </w:r>
      <w:r w:rsidRPr="009355CD">
        <w:rPr>
          <w:rFonts w:ascii="Times New Roman" w:eastAsia="Times New Roman" w:hAnsi="Times New Roman"/>
          <w:sz w:val="24"/>
          <w:szCs w:val="24"/>
          <w:lang w:eastAsia="ru-RU"/>
        </w:rPr>
        <w:t xml:space="preserve"> Получаемая информация должна интегрироваться в целостный информационный комплекс представлений о конкретном ребенке.</w:t>
      </w:r>
    </w:p>
    <w:p w:rsidR="004049C7" w:rsidRPr="009355CD" w:rsidRDefault="004049C7" w:rsidP="004049C7">
      <w:pPr>
        <w:widowControl w:val="0"/>
        <w:numPr>
          <w:ilvl w:val="0"/>
          <w:numId w:val="27"/>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Непрерывность и динамичность информации. Воспитательно-образовательный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процесса предполагает соответствующий </w:t>
      </w:r>
      <w:r w:rsidRPr="009355CD">
        <w:rPr>
          <w:rFonts w:ascii="Times New Roman" w:eastAsia="Times New Roman" w:hAnsi="Times New Roman"/>
          <w:sz w:val="24"/>
          <w:szCs w:val="24"/>
          <w:lang w:eastAsia="ru-RU"/>
        </w:rPr>
        <w:lastRenderedPageBreak/>
        <w:t>характер информации.</w:t>
      </w:r>
    </w:p>
    <w:p w:rsidR="004049C7" w:rsidRPr="009355CD" w:rsidRDefault="004049C7" w:rsidP="004049C7">
      <w:pPr>
        <w:widowControl w:val="0"/>
        <w:numPr>
          <w:ilvl w:val="0"/>
          <w:numId w:val="27"/>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Релевантность информации </w:t>
      </w:r>
      <w:r w:rsidRPr="009355CD">
        <w:rPr>
          <w:rFonts w:ascii="Times New Roman" w:eastAsia="Times New Roman" w:hAnsi="Times New Roman"/>
          <w:i/>
          <w:iCs/>
          <w:sz w:val="24"/>
          <w:szCs w:val="24"/>
          <w:lang w:eastAsia="ru-RU"/>
        </w:rPr>
        <w:t xml:space="preserve">(англ. </w:t>
      </w:r>
      <w:r w:rsidRPr="009355CD">
        <w:rPr>
          <w:rFonts w:ascii="Times New Roman" w:eastAsia="Times New Roman" w:hAnsi="Times New Roman"/>
          <w:sz w:val="24"/>
          <w:szCs w:val="24"/>
          <w:lang w:val="en-US" w:eastAsia="ru-RU"/>
        </w:rPr>
        <w:t>relevant</w:t>
      </w:r>
      <w:r w:rsidRPr="009355CD">
        <w:rPr>
          <w:rFonts w:ascii="Times New Roman" w:eastAsia="Times New Roman" w:hAnsi="Times New Roman"/>
          <w:sz w:val="24"/>
          <w:szCs w:val="24"/>
          <w:lang w:eastAsia="ru-RU"/>
        </w:rPr>
        <w:t xml:space="preserve"> - </w:t>
      </w:r>
      <w:proofErr w:type="gramStart"/>
      <w:r w:rsidRPr="009355CD">
        <w:rPr>
          <w:rFonts w:ascii="Times New Roman" w:eastAsia="Times New Roman" w:hAnsi="Times New Roman"/>
          <w:sz w:val="24"/>
          <w:szCs w:val="24"/>
          <w:lang w:eastAsia="ru-RU"/>
        </w:rPr>
        <w:t>относящийся</w:t>
      </w:r>
      <w:proofErr w:type="gramEnd"/>
      <w:r w:rsidRPr="009355CD">
        <w:rPr>
          <w:rFonts w:ascii="Times New Roman" w:eastAsia="Times New Roman" w:hAnsi="Times New Roman"/>
          <w:sz w:val="24"/>
          <w:szCs w:val="24"/>
          <w:lang w:eastAsia="ru-RU"/>
        </w:rPr>
        <w:t xml:space="preserve"> к делу). Увеличение количества информации не всегда повышает качество решения. Релевантная информация - это данные, касающиеся только конкретной проблемы, человека, цели, периода времени.</w:t>
      </w:r>
    </w:p>
    <w:p w:rsidR="004049C7" w:rsidRPr="009355CD" w:rsidRDefault="004049C7" w:rsidP="004049C7">
      <w:pPr>
        <w:widowControl w:val="0"/>
        <w:numPr>
          <w:ilvl w:val="0"/>
          <w:numId w:val="27"/>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Релевантная информация - основа решения, поэтому важно добиться ее максимальной точности и соответствия проблеме.</w:t>
      </w:r>
    </w:p>
    <w:p w:rsidR="004049C7" w:rsidRPr="009355CD" w:rsidRDefault="004049C7" w:rsidP="004049C7">
      <w:pPr>
        <w:widowControl w:val="0"/>
        <w:numPr>
          <w:ilvl w:val="0"/>
          <w:numId w:val="27"/>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Смысловая однозначность информации. Исключение из информации двусмысленных слов или утверждений.</w:t>
      </w:r>
    </w:p>
    <w:p w:rsidR="004049C7" w:rsidRPr="009355CD" w:rsidRDefault="004049C7" w:rsidP="004049C7">
      <w:pPr>
        <w:widowControl w:val="0"/>
        <w:numPr>
          <w:ilvl w:val="0"/>
          <w:numId w:val="27"/>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Адекватность информации. Информация должна адекватно отражать заданные свойства объекта изучения (признаки, связи, измерения).</w:t>
      </w:r>
    </w:p>
    <w:p w:rsidR="004049C7" w:rsidRPr="009355CD" w:rsidRDefault="004049C7" w:rsidP="004049C7">
      <w:pPr>
        <w:widowControl w:val="0"/>
        <w:numPr>
          <w:ilvl w:val="0"/>
          <w:numId w:val="27"/>
        </w:numPr>
        <w:tabs>
          <w:tab w:val="left" w:pos="102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Перспективным направлением в области расширения коммуникативных возможностей является Интернет, индивидуальное консультирование родителей в режиме </w:t>
      </w:r>
      <w:proofErr w:type="spellStart"/>
      <w:r w:rsidRPr="009355CD">
        <w:rPr>
          <w:rFonts w:ascii="Times New Roman" w:eastAsia="Times New Roman" w:hAnsi="Times New Roman"/>
          <w:sz w:val="24"/>
          <w:szCs w:val="24"/>
          <w:lang w:eastAsia="ru-RU"/>
        </w:rPr>
        <w:t>он-лайн</w:t>
      </w:r>
      <w:proofErr w:type="spellEnd"/>
      <w:r w:rsidRPr="009355CD">
        <w:rPr>
          <w:rFonts w:ascii="Times New Roman" w:eastAsia="Times New Roman" w:hAnsi="Times New Roman"/>
          <w:sz w:val="24"/>
          <w:szCs w:val="24"/>
          <w:lang w:eastAsia="ru-RU"/>
        </w:rPr>
        <w:t xml:space="preserve"> или по электронной почте. </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Чтобы не создавать условий для сравнения, нужно, чтобы родители имели индивидуальный доступ на сайт и таким образом располагали информацией только о своем ребенке. По желанию и личной инициативе родителей, дошкольное образовательное учреждение в электронном виде предоставляет на сайт информацию, например, сведения о физической подготовленности ребенка и др.,</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Рассмотрим, формы информационного взаимодействия ДОУ с родителями по основным линиям развития ребенка.</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r w:rsidRPr="009355CD">
        <w:rPr>
          <w:rFonts w:ascii="Times New Roman" w:eastAsia="Times New Roman" w:hAnsi="Times New Roman"/>
          <w:b/>
          <w:bCs/>
          <w:i/>
          <w:iCs/>
          <w:sz w:val="24"/>
          <w:szCs w:val="24"/>
          <w:lang w:eastAsia="ru-RU"/>
        </w:rPr>
        <w:t>Здоровье и физическое развитие</w:t>
      </w:r>
    </w:p>
    <w:p w:rsidR="004049C7" w:rsidRPr="009355CD" w:rsidRDefault="004049C7" w:rsidP="004049C7">
      <w:pPr>
        <w:widowControl w:val="0"/>
        <w:numPr>
          <w:ilvl w:val="0"/>
          <w:numId w:val="23"/>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4049C7" w:rsidRPr="009355CD" w:rsidRDefault="004049C7" w:rsidP="004049C7">
      <w:pPr>
        <w:widowControl w:val="0"/>
        <w:numPr>
          <w:ilvl w:val="0"/>
          <w:numId w:val="23"/>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4049C7" w:rsidRPr="009355CD" w:rsidRDefault="004049C7" w:rsidP="004049C7">
      <w:pPr>
        <w:widowControl w:val="0"/>
        <w:numPr>
          <w:ilvl w:val="0"/>
          <w:numId w:val="23"/>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Проведение «Дня здоровья» и физкультурных праздников с родителями.</w:t>
      </w:r>
    </w:p>
    <w:p w:rsidR="004049C7" w:rsidRPr="009355CD" w:rsidRDefault="004049C7" w:rsidP="004049C7">
      <w:pPr>
        <w:widowControl w:val="0"/>
        <w:numPr>
          <w:ilvl w:val="0"/>
          <w:numId w:val="23"/>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Создание специальных стендов.</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Познавательно - речевое развитие</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1.</w:t>
      </w:r>
      <w:r w:rsidRPr="009355CD">
        <w:rPr>
          <w:rFonts w:ascii="Times New Roman" w:eastAsia="Times New Roman" w:hAnsi="Times New Roman"/>
          <w:sz w:val="24"/>
          <w:szCs w:val="24"/>
          <w:lang w:eastAsia="ru-RU"/>
        </w:rPr>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2.</w:t>
      </w:r>
      <w:r w:rsidRPr="009355CD">
        <w:rPr>
          <w:rFonts w:ascii="Times New Roman" w:eastAsia="Times New Roman" w:hAnsi="Times New Roman"/>
          <w:sz w:val="24"/>
          <w:szCs w:val="24"/>
          <w:lang w:eastAsia="ru-RU"/>
        </w:rPr>
        <w:tab/>
        <w:t xml:space="preserve">Индивидуальное обсуждение с родителями результатов обследования познавательно - речевого развития детей при их личной встрече с </w:t>
      </w:r>
      <w:r>
        <w:rPr>
          <w:rFonts w:ascii="Times New Roman" w:eastAsia="Times New Roman" w:hAnsi="Times New Roman"/>
          <w:sz w:val="24"/>
          <w:szCs w:val="24"/>
          <w:lang w:eastAsia="ru-RU"/>
        </w:rPr>
        <w:t>педагогом</w:t>
      </w:r>
      <w:r w:rsidRPr="009355CD">
        <w:rPr>
          <w:rFonts w:ascii="Times New Roman" w:eastAsia="Times New Roman" w:hAnsi="Times New Roman"/>
          <w:sz w:val="24"/>
          <w:szCs w:val="24"/>
          <w:lang w:eastAsia="ru-RU"/>
        </w:rPr>
        <w:t xml:space="preserve"> или через Интернет.</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3.</w:t>
      </w:r>
      <w:r w:rsidRPr="009355CD">
        <w:rPr>
          <w:rFonts w:ascii="Times New Roman" w:eastAsia="Times New Roman" w:hAnsi="Times New Roman"/>
          <w:sz w:val="24"/>
          <w:szCs w:val="24"/>
          <w:lang w:eastAsia="ru-RU"/>
        </w:rPr>
        <w:tab/>
        <w:t>Проведение родителями обследования речи детей и их математического развития с помощью специальных тетрадей с печатной основой.</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4.</w:t>
      </w:r>
      <w:r w:rsidRPr="009355CD">
        <w:rPr>
          <w:rFonts w:ascii="Times New Roman" w:eastAsia="Times New Roman" w:hAnsi="Times New Roman"/>
          <w:sz w:val="24"/>
          <w:szCs w:val="24"/>
          <w:lang w:eastAsia="ru-RU"/>
        </w:rPr>
        <w:tab/>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5.</w:t>
      </w:r>
      <w:r w:rsidRPr="009355CD">
        <w:rPr>
          <w:rFonts w:ascii="Times New Roman" w:eastAsia="Times New Roman" w:hAnsi="Times New Roman"/>
          <w:sz w:val="24"/>
          <w:szCs w:val="24"/>
          <w:lang w:eastAsia="ru-RU"/>
        </w:rPr>
        <w:tab/>
        <w:t>Участие родителей в игротеках</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6.</w:t>
      </w:r>
      <w:r w:rsidRPr="009355CD">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r w:rsidRPr="009355CD">
        <w:rPr>
          <w:rFonts w:ascii="Times New Roman" w:eastAsia="Times New Roman" w:hAnsi="Times New Roman"/>
          <w:b/>
          <w:bCs/>
          <w:i/>
          <w:iCs/>
          <w:sz w:val="24"/>
          <w:szCs w:val="24"/>
          <w:lang w:eastAsia="ru-RU"/>
        </w:rPr>
        <w:t>Социально - личностное развитие</w:t>
      </w:r>
    </w:p>
    <w:p w:rsidR="004049C7" w:rsidRPr="009355CD" w:rsidRDefault="004049C7" w:rsidP="004049C7">
      <w:pPr>
        <w:widowControl w:val="0"/>
        <w:numPr>
          <w:ilvl w:val="0"/>
          <w:numId w:val="24"/>
        </w:numPr>
        <w:tabs>
          <w:tab w:val="left" w:pos="84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Ознакомление родителей с основными показателями социального развития детей </w:t>
      </w:r>
      <w:r w:rsidRPr="009355CD">
        <w:rPr>
          <w:rFonts w:ascii="Times New Roman" w:eastAsia="Times New Roman" w:hAnsi="Times New Roman"/>
          <w:sz w:val="24"/>
          <w:szCs w:val="24"/>
          <w:lang w:eastAsia="ru-RU"/>
        </w:rPr>
        <w:lastRenderedPageBreak/>
        <w:t>(игровое взаимодействие детей и общение, взаимодействие детей на занятиях, усвоение социальных норм и правил).</w:t>
      </w:r>
    </w:p>
    <w:p w:rsidR="004049C7" w:rsidRPr="009355CD" w:rsidRDefault="004049C7" w:rsidP="004049C7">
      <w:pPr>
        <w:widowControl w:val="0"/>
        <w:numPr>
          <w:ilvl w:val="0"/>
          <w:numId w:val="24"/>
        </w:numPr>
        <w:tabs>
          <w:tab w:val="left" w:pos="84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4049C7" w:rsidRPr="009355CD" w:rsidRDefault="004049C7" w:rsidP="004049C7">
      <w:pPr>
        <w:widowControl w:val="0"/>
        <w:numPr>
          <w:ilvl w:val="0"/>
          <w:numId w:val="24"/>
        </w:numPr>
        <w:tabs>
          <w:tab w:val="left" w:pos="84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Использование современных средств передачи информации, например, передача видеоизображения в режиме реального времени через Интернет.</w:t>
      </w:r>
    </w:p>
    <w:p w:rsidR="004049C7" w:rsidRDefault="004049C7" w:rsidP="004049C7">
      <w:pPr>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r w:rsidRPr="009355CD">
        <w:rPr>
          <w:rFonts w:ascii="Times New Roman" w:eastAsia="Times New Roman" w:hAnsi="Times New Roman"/>
          <w:b/>
          <w:bCs/>
          <w:i/>
          <w:iCs/>
          <w:sz w:val="24"/>
          <w:szCs w:val="24"/>
          <w:lang w:eastAsia="ru-RU"/>
        </w:rPr>
        <w:t>Художественно - эстетическое развитие</w:t>
      </w:r>
    </w:p>
    <w:p w:rsidR="004049C7" w:rsidRPr="009355CD" w:rsidRDefault="004049C7" w:rsidP="004049C7">
      <w:pPr>
        <w:widowControl w:val="0"/>
        <w:numPr>
          <w:ilvl w:val="0"/>
          <w:numId w:val="25"/>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4049C7" w:rsidRPr="009355CD" w:rsidRDefault="004049C7" w:rsidP="004049C7">
      <w:pPr>
        <w:widowControl w:val="0"/>
        <w:numPr>
          <w:ilvl w:val="0"/>
          <w:numId w:val="25"/>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4049C7" w:rsidRPr="009355CD" w:rsidRDefault="004049C7" w:rsidP="004049C7">
      <w:pPr>
        <w:widowControl w:val="0"/>
        <w:numPr>
          <w:ilvl w:val="0"/>
          <w:numId w:val="25"/>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Организация поквартальных выставок детских работ по свободной (самостоятельной) деятельности.</w:t>
      </w:r>
    </w:p>
    <w:p w:rsidR="004049C7" w:rsidRPr="009355CD" w:rsidRDefault="004049C7" w:rsidP="004049C7">
      <w:pPr>
        <w:widowControl w:val="0"/>
        <w:numPr>
          <w:ilvl w:val="0"/>
          <w:numId w:val="25"/>
        </w:numPr>
        <w:tabs>
          <w:tab w:val="left" w:pos="82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Организация Интернет - выставок с детскими работами.</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proofErr w:type="gramStart"/>
      <w:r w:rsidRPr="009355CD">
        <w:rPr>
          <w:rFonts w:ascii="Times New Roman" w:eastAsia="Times New Roman" w:hAnsi="Times New Roman"/>
          <w:sz w:val="24"/>
          <w:szCs w:val="24"/>
          <w:lang w:eastAsia="ru-RU"/>
        </w:rPr>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w:t>
      </w:r>
      <w:proofErr w:type="gramEnd"/>
      <w:r w:rsidRPr="009355CD">
        <w:rPr>
          <w:rFonts w:ascii="Times New Roman" w:eastAsia="Times New Roman" w:hAnsi="Times New Roman"/>
          <w:sz w:val="24"/>
          <w:szCs w:val="24"/>
          <w:lang w:eastAsia="ru-RU"/>
        </w:rPr>
        <w:t xml:space="preserve">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 выделить сеть Интернет (или аналогичные глобальные сети) как синтез чисто вербальной (письменной) коммуникации с </w:t>
      </w:r>
      <w:proofErr w:type="spellStart"/>
      <w:r w:rsidRPr="009355CD">
        <w:rPr>
          <w:rFonts w:ascii="Times New Roman" w:eastAsia="Times New Roman" w:hAnsi="Times New Roman"/>
          <w:sz w:val="24"/>
          <w:szCs w:val="24"/>
          <w:lang w:eastAsia="ru-RU"/>
        </w:rPr>
        <w:t>внесловесной</w:t>
      </w:r>
      <w:proofErr w:type="spellEnd"/>
      <w:r w:rsidRPr="009355CD">
        <w:rPr>
          <w:rFonts w:ascii="Times New Roman" w:eastAsia="Times New Roman" w:hAnsi="Times New Roman"/>
          <w:sz w:val="24"/>
          <w:szCs w:val="24"/>
          <w:lang w:eastAsia="ru-RU"/>
        </w:rPr>
        <w:t xml:space="preserve"> (многочисленные баннеры и </w:t>
      </w:r>
      <w:proofErr w:type="spellStart"/>
      <w:r w:rsidRPr="009355CD">
        <w:rPr>
          <w:rFonts w:ascii="Times New Roman" w:eastAsia="Times New Roman" w:hAnsi="Times New Roman"/>
          <w:sz w:val="24"/>
          <w:szCs w:val="24"/>
          <w:lang w:eastAsia="ru-RU"/>
        </w:rPr>
        <w:t>рекламки</w:t>
      </w:r>
      <w:proofErr w:type="spellEnd"/>
      <w:r w:rsidRPr="009355CD">
        <w:rPr>
          <w:rFonts w:ascii="Times New Roman" w:eastAsia="Times New Roman" w:hAnsi="Times New Roman"/>
          <w:sz w:val="24"/>
          <w:szCs w:val="24"/>
          <w:lang w:eastAsia="ru-RU"/>
        </w:rPr>
        <w:t xml:space="preserve"> гипертекстов), а также визуальной и аудиальной.</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b/>
          <w:i/>
          <w:iCs/>
          <w:sz w:val="24"/>
          <w:szCs w:val="24"/>
          <w:lang w:eastAsia="ru-RU"/>
        </w:rPr>
      </w:pPr>
      <w:r w:rsidRPr="009355CD">
        <w:rPr>
          <w:rFonts w:ascii="Times New Roman" w:eastAsia="Times New Roman" w:hAnsi="Times New Roman"/>
          <w:b/>
          <w:i/>
          <w:iCs/>
          <w:sz w:val="24"/>
          <w:szCs w:val="24"/>
          <w:lang w:eastAsia="ru-RU"/>
        </w:rPr>
        <w:t>Знаковыми видами коммуникаций, относящимися к коллективу родителей в целом, являются:</w:t>
      </w:r>
    </w:p>
    <w:p w:rsidR="004049C7" w:rsidRPr="009355CD" w:rsidRDefault="004049C7" w:rsidP="004049C7">
      <w:pPr>
        <w:widowControl w:val="0"/>
        <w:numPr>
          <w:ilvl w:val="0"/>
          <w:numId w:val="26"/>
        </w:numPr>
        <w:tabs>
          <w:tab w:val="left" w:pos="1046"/>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единый и групповой стенды;</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самиздатовская печатная продукция (газеты, журналы, книги, календари и пр.);</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плакаты различной тематики (</w:t>
      </w:r>
      <w:proofErr w:type="gramStart"/>
      <w:r w:rsidRPr="009355CD">
        <w:rPr>
          <w:rFonts w:ascii="Times New Roman" w:eastAsia="Times New Roman" w:hAnsi="Times New Roman"/>
          <w:sz w:val="24"/>
          <w:szCs w:val="24"/>
          <w:lang w:eastAsia="ru-RU"/>
        </w:rPr>
        <w:t>противопожарная</w:t>
      </w:r>
      <w:proofErr w:type="gramEnd"/>
      <w:r w:rsidRPr="009355CD">
        <w:rPr>
          <w:rFonts w:ascii="Times New Roman" w:eastAsia="Times New Roman" w:hAnsi="Times New Roman"/>
          <w:sz w:val="24"/>
          <w:szCs w:val="24"/>
          <w:lang w:eastAsia="ru-RU"/>
        </w:rPr>
        <w:t xml:space="preserve">, санитарная, гигиеническая, </w:t>
      </w:r>
      <w:proofErr w:type="spellStart"/>
      <w:r w:rsidRPr="009355CD">
        <w:rPr>
          <w:rFonts w:ascii="Times New Roman" w:eastAsia="Times New Roman" w:hAnsi="Times New Roman"/>
          <w:sz w:val="24"/>
          <w:szCs w:val="24"/>
          <w:lang w:eastAsia="ru-RU"/>
        </w:rPr>
        <w:t>психолого</w:t>
      </w:r>
      <w:proofErr w:type="spellEnd"/>
      <w:r w:rsidRPr="009355CD">
        <w:rPr>
          <w:rFonts w:ascii="Times New Roman" w:eastAsia="Times New Roman" w:hAnsi="Times New Roman"/>
          <w:sz w:val="24"/>
          <w:szCs w:val="24"/>
          <w:lang w:eastAsia="ru-RU"/>
        </w:rPr>
        <w:t xml:space="preserve"> - педагогическая и др.);</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папки, листовки, памятки, буклеты, бюллетени;</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стеллажи для демонстрации детских работ по лепке и небольших конструкций;</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баннеры;</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К знаковым видам коммуникаций, обеспечивающими индивидуальное взаимодействие с родителями каждого ребенка являются:</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паспорт здоровья;</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дневник достижений;</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специальные тетради с печатной основой;</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портфолио;</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Аудиовизуальные способы передачи информации могут быть представлены в следующих формах:</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 xml:space="preserve">документальные видеофильмы с записью занятий, праздников и других </w:t>
      </w:r>
      <w:proofErr w:type="spellStart"/>
      <w:r w:rsidRPr="009355CD">
        <w:rPr>
          <w:rFonts w:ascii="Times New Roman" w:eastAsia="Times New Roman" w:hAnsi="Times New Roman"/>
          <w:sz w:val="24"/>
          <w:szCs w:val="24"/>
          <w:lang w:eastAsia="ru-RU"/>
        </w:rPr>
        <w:t>воспитательно</w:t>
      </w:r>
      <w:proofErr w:type="spellEnd"/>
      <w:r w:rsidRPr="009355CD">
        <w:rPr>
          <w:rFonts w:ascii="Times New Roman" w:eastAsia="Times New Roman" w:hAnsi="Times New Roman"/>
          <w:sz w:val="24"/>
          <w:szCs w:val="24"/>
          <w:lang w:eastAsia="ru-RU"/>
        </w:rPr>
        <w:t xml:space="preserve"> - образовательных мероприятий;</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радиотрансляция;</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7" w:name="_GoBack"/>
      <w:bookmarkEnd w:id="7"/>
      <w:r w:rsidRPr="009355CD">
        <w:rPr>
          <w:rFonts w:ascii="Times New Roman" w:eastAsia="Times New Roman" w:hAnsi="Times New Roman"/>
          <w:sz w:val="24"/>
          <w:szCs w:val="24"/>
          <w:lang w:eastAsia="ru-RU"/>
        </w:rPr>
        <w:lastRenderedPageBreak/>
        <w:t>•</w:t>
      </w:r>
      <w:r w:rsidRPr="009355CD">
        <w:rPr>
          <w:rFonts w:ascii="Times New Roman" w:eastAsia="Times New Roman" w:hAnsi="Times New Roman"/>
          <w:sz w:val="24"/>
          <w:szCs w:val="24"/>
          <w:lang w:eastAsia="ru-RU"/>
        </w:rPr>
        <w:tab/>
        <w:t>учебные видеофильмы;</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9355CD">
        <w:rPr>
          <w:rFonts w:ascii="Times New Roman" w:eastAsia="Times New Roman" w:hAnsi="Times New Roman"/>
          <w:b/>
          <w:i/>
          <w:sz w:val="24"/>
          <w:szCs w:val="24"/>
          <w:lang w:eastAsia="ru-RU"/>
        </w:rPr>
        <w:t>В устной словесной форме передача информации коллективу родителей в целом осуществляется:</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на родительских собраниях, встречах, «круглых столах» и пр.;</w:t>
      </w:r>
    </w:p>
    <w:p w:rsidR="004049C7" w:rsidRPr="009355CD" w:rsidRDefault="004049C7" w:rsidP="004049C7">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w:t>
      </w:r>
      <w:r w:rsidRPr="009355CD">
        <w:rPr>
          <w:rFonts w:ascii="Times New Roman" w:eastAsia="Times New Roman" w:hAnsi="Times New Roman"/>
          <w:sz w:val="24"/>
          <w:szCs w:val="24"/>
          <w:lang w:eastAsia="ru-RU"/>
        </w:rPr>
        <w:tab/>
        <w:t>при проведении открытых занятий и совместных праздников;</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i/>
          <w:iCs/>
          <w:sz w:val="24"/>
          <w:szCs w:val="24"/>
          <w:lang w:eastAsia="ru-RU"/>
        </w:rPr>
      </w:pPr>
      <w:r w:rsidRPr="009355CD">
        <w:rPr>
          <w:rFonts w:ascii="Times New Roman" w:eastAsia="Times New Roman" w:hAnsi="Times New Roman"/>
          <w:b/>
          <w:i/>
          <w:iCs/>
          <w:sz w:val="24"/>
          <w:szCs w:val="24"/>
          <w:lang w:eastAsia="ru-RU"/>
        </w:rPr>
        <w:t>В устной словесной форме индивидуальное взаимодействие с родителями каждого ребенка осуществляется</w:t>
      </w:r>
      <w:r w:rsidRPr="009355CD">
        <w:rPr>
          <w:rFonts w:ascii="Times New Roman" w:eastAsia="Times New Roman" w:hAnsi="Times New Roman"/>
          <w:i/>
          <w:iCs/>
          <w:sz w:val="24"/>
          <w:szCs w:val="24"/>
          <w:lang w:eastAsia="ru-RU"/>
        </w:rPr>
        <w:t>:</w:t>
      </w:r>
    </w:p>
    <w:p w:rsidR="004049C7" w:rsidRPr="009355CD" w:rsidRDefault="004049C7" w:rsidP="004049C7">
      <w:pPr>
        <w:widowControl w:val="0"/>
        <w:numPr>
          <w:ilvl w:val="0"/>
          <w:numId w:val="22"/>
        </w:numPr>
        <w:tabs>
          <w:tab w:val="left" w:pos="1046"/>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при ежедневных непо</w:t>
      </w:r>
      <w:r>
        <w:rPr>
          <w:rFonts w:ascii="Times New Roman" w:eastAsia="Times New Roman" w:hAnsi="Times New Roman"/>
          <w:sz w:val="24"/>
          <w:szCs w:val="24"/>
          <w:lang w:eastAsia="ru-RU"/>
        </w:rPr>
        <w:t>средственных контактах педагога</w:t>
      </w:r>
      <w:r w:rsidRPr="009355CD">
        <w:rPr>
          <w:rFonts w:ascii="Times New Roman" w:eastAsia="Times New Roman" w:hAnsi="Times New Roman"/>
          <w:sz w:val="24"/>
          <w:szCs w:val="24"/>
          <w:lang w:eastAsia="ru-RU"/>
        </w:rPr>
        <w:t xml:space="preserve"> с родителями;</w:t>
      </w:r>
    </w:p>
    <w:p w:rsidR="004049C7" w:rsidRPr="009355CD" w:rsidRDefault="004049C7" w:rsidP="004049C7">
      <w:pPr>
        <w:widowControl w:val="0"/>
        <w:numPr>
          <w:ilvl w:val="0"/>
          <w:numId w:val="22"/>
        </w:numPr>
        <w:tabs>
          <w:tab w:val="left" w:pos="1046"/>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при проведении неформальных бесед о детях или запланированных встреч с родителями;</w:t>
      </w:r>
    </w:p>
    <w:p w:rsidR="004049C7" w:rsidRPr="009355CD" w:rsidRDefault="004049C7" w:rsidP="004049C7">
      <w:pPr>
        <w:widowControl w:val="0"/>
        <w:numPr>
          <w:ilvl w:val="0"/>
          <w:numId w:val="22"/>
        </w:numPr>
        <w:tabs>
          <w:tab w:val="left" w:pos="1046"/>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при общении по телефону;</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w:t>
      </w:r>
      <w:proofErr w:type="spellStart"/>
      <w:r w:rsidRPr="009355CD">
        <w:rPr>
          <w:rFonts w:ascii="Times New Roman" w:eastAsia="Times New Roman" w:hAnsi="Times New Roman"/>
          <w:sz w:val="24"/>
          <w:szCs w:val="24"/>
          <w:lang w:eastAsia="ru-RU"/>
        </w:rPr>
        <w:t>предкоммуникативного</w:t>
      </w:r>
      <w:proofErr w:type="spellEnd"/>
      <w:r w:rsidRPr="009355CD">
        <w:rPr>
          <w:rFonts w:ascii="Times New Roman" w:eastAsia="Times New Roman" w:hAnsi="Times New Roman"/>
          <w:sz w:val="24"/>
          <w:szCs w:val="24"/>
          <w:lang w:eastAsia="ru-RU"/>
        </w:rPr>
        <w:t xml:space="preserve"> времени (времени, необходимого для установления контакта коммуникации его субъектов с реципиентами).</w:t>
      </w:r>
    </w:p>
    <w:p w:rsidR="004049C7" w:rsidRPr="009355CD" w:rsidRDefault="004049C7" w:rsidP="004049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Одним из направлений, связанных с включением родителей в общий с дошкольным образовательным учреждением образовательный процесс, заключается в использовании </w:t>
      </w:r>
      <w:r w:rsidRPr="009355CD">
        <w:rPr>
          <w:rFonts w:ascii="Times New Roman" w:eastAsia="Times New Roman" w:hAnsi="Times New Roman"/>
          <w:i/>
          <w:sz w:val="24"/>
          <w:szCs w:val="24"/>
          <w:lang w:eastAsia="ru-RU"/>
        </w:rPr>
        <w:t>технологии «Детский календарь».</w:t>
      </w:r>
      <w:r w:rsidRPr="009355CD">
        <w:rPr>
          <w:rFonts w:ascii="Times New Roman" w:eastAsia="Times New Roman" w:hAnsi="Times New Roman"/>
          <w:sz w:val="24"/>
          <w:szCs w:val="24"/>
          <w:lang w:eastAsia="ru-RU"/>
        </w:rPr>
        <w:t xml:space="preserve"> Технология заключается в том, что родителям предлагается специальное печатное издание, предназначенное для занятий с ребенком в условиях семейного воспитания под названием «Детский календарь». Содержание «Детского календаря» связано с содержанием образовательной работы в детском саду, что позволяет осуществлять взаимоконтроль педагогам и родителям. В отличи</w:t>
      </w:r>
      <w:proofErr w:type="gramStart"/>
      <w:r w:rsidRPr="009355CD">
        <w:rPr>
          <w:rFonts w:ascii="Times New Roman" w:eastAsia="Times New Roman" w:hAnsi="Times New Roman"/>
          <w:sz w:val="24"/>
          <w:szCs w:val="24"/>
          <w:lang w:eastAsia="ru-RU"/>
        </w:rPr>
        <w:t>и</w:t>
      </w:r>
      <w:proofErr w:type="gramEnd"/>
      <w:r w:rsidRPr="009355CD">
        <w:rPr>
          <w:rFonts w:ascii="Times New Roman" w:eastAsia="Times New Roman" w:hAnsi="Times New Roman"/>
          <w:sz w:val="24"/>
          <w:szCs w:val="24"/>
          <w:lang w:eastAsia="ru-RU"/>
        </w:rPr>
        <w:t xml:space="preserve"> от традиционных материалов «Детский календарь» имеет ряд специфических особенностей:</w:t>
      </w:r>
    </w:p>
    <w:p w:rsidR="004049C7" w:rsidRPr="009355CD" w:rsidRDefault="004049C7" w:rsidP="004049C7">
      <w:pPr>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1) использование для занятий с ребенком не требует специальных знаний от взрослого.</w:t>
      </w:r>
    </w:p>
    <w:p w:rsidR="004049C7" w:rsidRPr="009355CD" w:rsidRDefault="004049C7" w:rsidP="004049C7">
      <w:pPr>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2) использование в условиях семейного воспитания требует минимум специальных дополнительных материалов и не требуется предварительная подготовка</w:t>
      </w:r>
    </w:p>
    <w:p w:rsidR="004049C7" w:rsidRPr="009355CD" w:rsidRDefault="004049C7" w:rsidP="004049C7">
      <w:pPr>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3) регулярность использования;</w:t>
      </w:r>
    </w:p>
    <w:p w:rsidR="004049C7" w:rsidRPr="009355CD" w:rsidRDefault="004049C7" w:rsidP="004049C7">
      <w:pPr>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4) индивидуализация интересов;</w:t>
      </w:r>
    </w:p>
    <w:p w:rsidR="004049C7" w:rsidRPr="009355CD" w:rsidRDefault="004049C7" w:rsidP="004049C7">
      <w:pPr>
        <w:spacing w:after="0" w:line="240" w:lineRule="auto"/>
        <w:ind w:firstLine="567"/>
        <w:jc w:val="both"/>
        <w:rPr>
          <w:rFonts w:ascii="Times New Roman" w:eastAsia="Times New Roman" w:hAnsi="Times New Roman"/>
          <w:sz w:val="24"/>
          <w:szCs w:val="24"/>
          <w:lang w:eastAsia="ru-RU"/>
        </w:rPr>
      </w:pPr>
      <w:r w:rsidRPr="009355CD">
        <w:rPr>
          <w:rFonts w:ascii="Times New Roman" w:eastAsia="Times New Roman" w:hAnsi="Times New Roman"/>
          <w:sz w:val="24"/>
          <w:szCs w:val="24"/>
          <w:lang w:eastAsia="ru-RU"/>
        </w:rPr>
        <w:t xml:space="preserve">5) реализация всех культурных практик: игры (сюжетной и с правилами), продуктивной и познавательно-исследовательской деятельности и чтению художественной литературы. </w:t>
      </w:r>
    </w:p>
    <w:p w:rsidR="004049C7" w:rsidRPr="009355CD" w:rsidRDefault="004049C7" w:rsidP="004049C7">
      <w:pPr>
        <w:spacing w:after="0" w:line="240" w:lineRule="auto"/>
        <w:ind w:firstLine="567"/>
        <w:jc w:val="both"/>
        <w:rPr>
          <w:rFonts w:ascii="Times New Roman" w:eastAsia="Times New Roman" w:hAnsi="Times New Roman"/>
          <w:sz w:val="24"/>
          <w:szCs w:val="24"/>
          <w:lang w:eastAsia="ru-RU"/>
        </w:rPr>
      </w:pPr>
    </w:p>
    <w:p w:rsidR="004049C7" w:rsidRDefault="004049C7" w:rsidP="004049C7">
      <w:pPr>
        <w:tabs>
          <w:tab w:val="left" w:pos="2880"/>
        </w:tabs>
        <w:rPr>
          <w:rFonts w:ascii="Times New Roman" w:eastAsia="Times New Roman" w:hAnsi="Times New Roman"/>
          <w:sz w:val="20"/>
          <w:szCs w:val="20"/>
          <w:lang w:eastAsia="ru-RU"/>
        </w:rPr>
      </w:pPr>
    </w:p>
    <w:p w:rsidR="004049C7" w:rsidRDefault="004049C7" w:rsidP="004049C7"/>
    <w:p w:rsidR="00D40E38" w:rsidRDefault="00D40E38"/>
    <w:sectPr w:rsidR="00D40E38" w:rsidSect="00CC0D6E">
      <w:endnotePr>
        <w:numFmt w:val="decimal"/>
      </w:endnotePr>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A27" w:rsidRDefault="00316A27" w:rsidP="004049C7">
      <w:pPr>
        <w:spacing w:after="0" w:line="240" w:lineRule="auto"/>
      </w:pPr>
      <w:r>
        <w:separator/>
      </w:r>
    </w:p>
  </w:endnote>
  <w:endnote w:type="continuationSeparator" w:id="0">
    <w:p w:rsidR="00316A27" w:rsidRDefault="00316A27" w:rsidP="00404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PragmaticaC">
    <w:panose1 w:val="00000000000000000000"/>
    <w:charset w:val="CC"/>
    <w:family w:val="decorative"/>
    <w:notTrueType/>
    <w:pitch w:val="variable"/>
    <w:sig w:usb0="00000203" w:usb1="00000000" w:usb2="00000000" w:usb3="00000000" w:csb0="00000005" w:csb1="00000000"/>
  </w:font>
  <w:font w:name="Century Schoolbook">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PragmaticaCondC-Bold">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erlin Sans FB">
    <w:altName w:val="Candara"/>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076052"/>
      <w:docPartObj>
        <w:docPartGallery w:val="Page Numbers (Bottom of Page)"/>
        <w:docPartUnique/>
      </w:docPartObj>
    </w:sdtPr>
    <w:sdtContent>
      <w:p w:rsidR="00316A27" w:rsidRDefault="003778F4">
        <w:pPr>
          <w:pStyle w:val="aa"/>
          <w:jc w:val="center"/>
        </w:pPr>
        <w:r>
          <w:fldChar w:fldCharType="begin"/>
        </w:r>
        <w:r w:rsidR="00316A27">
          <w:instrText>PAGE   \* MERGEFORMAT</w:instrText>
        </w:r>
        <w:r>
          <w:fldChar w:fldCharType="separate"/>
        </w:r>
        <w:r w:rsidR="005D259F">
          <w:rPr>
            <w:noProof/>
          </w:rPr>
          <w:t>83</w:t>
        </w:r>
        <w:r>
          <w:rPr>
            <w:noProof/>
          </w:rPr>
          <w:fldChar w:fldCharType="end"/>
        </w:r>
      </w:p>
    </w:sdtContent>
  </w:sdt>
  <w:p w:rsidR="00316A27" w:rsidRDefault="00316A2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A27" w:rsidRDefault="00316A27" w:rsidP="004049C7">
      <w:pPr>
        <w:spacing w:after="0" w:line="240" w:lineRule="auto"/>
      </w:pPr>
      <w:r>
        <w:separator/>
      </w:r>
    </w:p>
  </w:footnote>
  <w:footnote w:type="continuationSeparator" w:id="0">
    <w:p w:rsidR="00316A27" w:rsidRDefault="00316A27" w:rsidP="004049C7">
      <w:pPr>
        <w:spacing w:after="0" w:line="240" w:lineRule="auto"/>
      </w:pPr>
      <w:r>
        <w:continuationSeparator/>
      </w:r>
    </w:p>
  </w:footnote>
  <w:footnote w:id="1">
    <w:p w:rsidR="00316A27" w:rsidRDefault="00316A27" w:rsidP="004049C7">
      <w:pPr>
        <w:pStyle w:val="ac"/>
      </w:pPr>
      <w:r>
        <w:rPr>
          <w:rStyle w:val="ae"/>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Т.С.Комарова, Н.А.Васильева. – М.: МОЗАИКА – СИНТЕЗ, 2014</w:t>
      </w:r>
    </w:p>
    <w:p w:rsidR="00316A27" w:rsidRDefault="00316A27" w:rsidP="004049C7">
      <w:pPr>
        <w:pStyle w:val="ac"/>
      </w:pPr>
    </w:p>
  </w:footnote>
  <w:footnote w:id="2">
    <w:p w:rsidR="00316A27" w:rsidRDefault="00316A27" w:rsidP="004049C7">
      <w:pPr>
        <w:pStyle w:val="ac"/>
      </w:pPr>
      <w:r>
        <w:rPr>
          <w:rStyle w:val="ae"/>
        </w:rPr>
        <w:footnoteRef/>
      </w:r>
      <w:r>
        <w:t xml:space="preserve"> Пункт 1 и 2  статьи 64 «Дошкольное образование» Федерального закона от 29 декабря 2012 года «Об образовании в Российской Федерации».</w:t>
      </w:r>
    </w:p>
    <w:p w:rsidR="00316A27" w:rsidRDefault="00316A27" w:rsidP="004049C7">
      <w:pPr>
        <w:pStyle w:val="ac"/>
      </w:pPr>
    </w:p>
    <w:p w:rsidR="00316A27" w:rsidRDefault="00316A27" w:rsidP="004049C7">
      <w:pPr>
        <w:pStyle w:val="ac"/>
      </w:pPr>
    </w:p>
  </w:footnote>
  <w:footnote w:id="3">
    <w:p w:rsidR="00316A27" w:rsidRDefault="00316A27" w:rsidP="004049C7">
      <w:pPr>
        <w:pStyle w:val="ac"/>
      </w:pPr>
      <w:r w:rsidRPr="00327B51">
        <w:rPr>
          <w:rStyle w:val="ae"/>
          <w:sz w:val="22"/>
          <w:szCs w:val="22"/>
        </w:rPr>
        <w:footnoteRef/>
      </w:r>
      <w:r w:rsidRPr="00525850">
        <w:rPr>
          <w:sz w:val="22"/>
          <w:szCs w:val="22"/>
        </w:rPr>
        <w:t>Федеральный закон от 29.12.2012</w:t>
      </w:r>
      <w:r>
        <w:rPr>
          <w:sz w:val="22"/>
          <w:szCs w:val="22"/>
        </w:rPr>
        <w:t> г.№ </w:t>
      </w:r>
      <w:r w:rsidRPr="00525850">
        <w:rPr>
          <w:sz w:val="22"/>
          <w:szCs w:val="22"/>
        </w:rPr>
        <w:t>273-ФЗ</w:t>
      </w:r>
      <w:proofErr w:type="gramStart"/>
      <w:r w:rsidRPr="00525850">
        <w:rPr>
          <w:sz w:val="22"/>
          <w:szCs w:val="22"/>
        </w:rPr>
        <w:t>"О</w:t>
      </w:r>
      <w:proofErr w:type="gramEnd"/>
      <w:r w:rsidRPr="00525850">
        <w:rPr>
          <w:sz w:val="22"/>
          <w:szCs w:val="22"/>
        </w:rPr>
        <w:t>б образовании в Российской Федерации"</w:t>
      </w:r>
      <w:r w:rsidRPr="00327B51">
        <w:rPr>
          <w:sz w:val="22"/>
          <w:szCs w:val="22"/>
        </w:rPr>
        <w:t>, ст.34. п.1.9.</w:t>
      </w:r>
    </w:p>
  </w:footnote>
  <w:footnote w:id="4">
    <w:p w:rsidR="00316A27" w:rsidRDefault="00316A27" w:rsidP="004049C7">
      <w:pPr>
        <w:pStyle w:val="11"/>
        <w:spacing w:line="360" w:lineRule="auto"/>
        <w:ind w:firstLine="180"/>
        <w:jc w:val="both"/>
        <w:rPr>
          <w:rStyle w:val="list0020paragraphcharchar"/>
          <w:rFonts w:ascii="Times New Roman" w:hAnsi="Times New Roman"/>
          <w:sz w:val="24"/>
          <w:szCs w:val="24"/>
          <w:lang w:val="ru-RU"/>
        </w:rPr>
      </w:pPr>
      <w:r>
        <w:rPr>
          <w:rStyle w:val="ae"/>
        </w:rPr>
        <w:footnoteRef/>
      </w:r>
      <w:r w:rsidRPr="00DB3E14">
        <w:rPr>
          <w:rStyle w:val="list0020paragraphcharchar"/>
          <w:rFonts w:ascii="Times New Roman" w:hAnsi="Times New Roman"/>
          <w:sz w:val="24"/>
          <w:szCs w:val="24"/>
          <w:lang w:val="ru-RU"/>
        </w:rPr>
        <w:t>Төбәкнеңмәктәпкәчә</w:t>
      </w:r>
      <w:r>
        <w:rPr>
          <w:rStyle w:val="list0020paragraphcharchar"/>
          <w:rFonts w:ascii="Times New Roman" w:hAnsi="Times New Roman"/>
          <w:sz w:val="24"/>
          <w:szCs w:val="24"/>
          <w:lang w:val="ru-RU"/>
        </w:rPr>
        <w:t xml:space="preserve"> белеем </w:t>
      </w:r>
      <w:r w:rsidRPr="00DB3E14">
        <w:rPr>
          <w:rStyle w:val="list0020paragraphcharchar"/>
          <w:rFonts w:ascii="Times New Roman" w:hAnsi="Times New Roman"/>
          <w:sz w:val="24"/>
          <w:szCs w:val="24"/>
          <w:lang w:val="ru-RU"/>
        </w:rPr>
        <w:t>бирүпрограммас</w:t>
      </w:r>
      <w:r>
        <w:rPr>
          <w:rStyle w:val="list0020paragraphcharchar"/>
          <w:rFonts w:ascii="Times New Roman" w:hAnsi="Times New Roman"/>
          <w:sz w:val="24"/>
          <w:szCs w:val="24"/>
          <w:lang w:val="ru-RU"/>
        </w:rPr>
        <w:t xml:space="preserve">ы / Р.К. </w:t>
      </w:r>
      <w:proofErr w:type="spellStart"/>
      <w:r>
        <w:rPr>
          <w:rStyle w:val="list0020paragraphcharchar"/>
          <w:rFonts w:ascii="Times New Roman" w:hAnsi="Times New Roman"/>
          <w:sz w:val="24"/>
          <w:szCs w:val="24"/>
          <w:lang w:val="ru-RU"/>
        </w:rPr>
        <w:t>Шаехова</w:t>
      </w:r>
      <w:proofErr w:type="spellEnd"/>
      <w:r>
        <w:rPr>
          <w:rStyle w:val="list0020paragraphcharchar"/>
          <w:rFonts w:ascii="Times New Roman" w:hAnsi="Times New Roman"/>
          <w:sz w:val="24"/>
          <w:szCs w:val="24"/>
          <w:lang w:val="ru-RU"/>
        </w:rPr>
        <w:t xml:space="preserve"> - Казань, 2012</w:t>
      </w:r>
    </w:p>
    <w:p w:rsidR="00316A27" w:rsidRPr="00E55AE8" w:rsidRDefault="00316A27" w:rsidP="004049C7">
      <w:pPr>
        <w:autoSpaceDE w:val="0"/>
        <w:autoSpaceDN w:val="0"/>
        <w:adjustRightInd w:val="0"/>
        <w:spacing w:line="360" w:lineRule="auto"/>
        <w:jc w:val="both"/>
        <w:rPr>
          <w:rFonts w:cs="PragmaticaCondC-Bold"/>
          <w:b/>
          <w:bCs/>
        </w:rPr>
      </w:pPr>
    </w:p>
    <w:p w:rsidR="00316A27" w:rsidRDefault="00316A27" w:rsidP="004049C7">
      <w:pPr>
        <w:pStyle w:val="ac"/>
      </w:pPr>
    </w:p>
  </w:footnote>
  <w:footnote w:id="5">
    <w:p w:rsidR="00316A27" w:rsidRPr="009D2FBA" w:rsidRDefault="00316A27" w:rsidP="004049C7">
      <w:pPr>
        <w:pStyle w:val="ac"/>
      </w:pPr>
      <w:r w:rsidRPr="009D2FBA">
        <w:rPr>
          <w:rStyle w:val="ae"/>
        </w:rPr>
        <w:footnoteRef/>
      </w:r>
      <w:r w:rsidRPr="009D2FBA">
        <w:t xml:space="preserve"> Н.А. Короткова, П.Г. </w:t>
      </w:r>
      <w:proofErr w:type="spellStart"/>
      <w:r w:rsidRPr="009D2FBA">
        <w:t>Нежнов</w:t>
      </w:r>
      <w:proofErr w:type="spellEnd"/>
      <w:r>
        <w:t>.</w:t>
      </w:r>
      <w:r w:rsidRPr="009D2FBA">
        <w:t xml:space="preserve"> Наблюдения за развитием детей в дошкольных группах. Пособие для дошкольных педагогов и психологов М., 2002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EE318E"/>
    <w:lvl w:ilvl="0">
      <w:numFmt w:val="bullet"/>
      <w:lvlText w:val="*"/>
      <w:lvlJc w:val="left"/>
    </w:lvl>
  </w:abstractNum>
  <w:abstractNum w:abstractNumId="1">
    <w:nsid w:val="00000003"/>
    <w:multiLevelType w:val="singleLevel"/>
    <w:tmpl w:val="00000003"/>
    <w:name w:val="WW8Num3"/>
    <w:lvl w:ilvl="0">
      <w:start w:val="1"/>
      <w:numFmt w:val="decimal"/>
      <w:lvlText w:val="%1."/>
      <w:lvlJc w:val="left"/>
      <w:pPr>
        <w:tabs>
          <w:tab w:val="num" w:pos="0"/>
        </w:tabs>
        <w:ind w:left="1113" w:hanging="405"/>
      </w:pPr>
    </w:lvl>
  </w:abstractNum>
  <w:abstractNum w:abstractNumId="2">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3">
    <w:nsid w:val="0000000C"/>
    <w:multiLevelType w:val="multilevel"/>
    <w:tmpl w:val="0000000C"/>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42D6FC2"/>
    <w:multiLevelType w:val="hybridMultilevel"/>
    <w:tmpl w:val="D2F49B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8458F6"/>
    <w:multiLevelType w:val="hybridMultilevel"/>
    <w:tmpl w:val="A3405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08183B"/>
    <w:multiLevelType w:val="hybridMultilevel"/>
    <w:tmpl w:val="81F4E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590D61"/>
    <w:multiLevelType w:val="hybridMultilevel"/>
    <w:tmpl w:val="90D820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4C7079"/>
    <w:multiLevelType w:val="hybridMultilevel"/>
    <w:tmpl w:val="30C41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AD0A55"/>
    <w:multiLevelType w:val="hybridMultilevel"/>
    <w:tmpl w:val="F5B81C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F66D84"/>
    <w:multiLevelType w:val="singleLevel"/>
    <w:tmpl w:val="678011C8"/>
    <w:lvl w:ilvl="0">
      <w:start w:val="1"/>
      <w:numFmt w:val="decimal"/>
      <w:lvlText w:val="%1."/>
      <w:legacy w:legacy="1" w:legacySpace="0" w:legacyIndent="269"/>
      <w:lvlJc w:val="left"/>
      <w:rPr>
        <w:rFonts w:ascii="Times New Roman" w:hAnsi="Times New Roman" w:cs="Times New Roman" w:hint="default"/>
      </w:rPr>
    </w:lvl>
  </w:abstractNum>
  <w:abstractNum w:abstractNumId="12">
    <w:nsid w:val="14C04CB5"/>
    <w:multiLevelType w:val="hybridMultilevel"/>
    <w:tmpl w:val="AEEAD36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F14281"/>
    <w:multiLevelType w:val="singleLevel"/>
    <w:tmpl w:val="014E54A8"/>
    <w:lvl w:ilvl="0">
      <w:start w:val="1"/>
      <w:numFmt w:val="decimal"/>
      <w:lvlText w:val="%1."/>
      <w:legacy w:legacy="1" w:legacySpace="0" w:legacyIndent="274"/>
      <w:lvlJc w:val="left"/>
      <w:rPr>
        <w:rFonts w:ascii="Times New Roman" w:hAnsi="Times New Roman" w:cs="Times New Roman" w:hint="default"/>
      </w:rPr>
    </w:lvl>
  </w:abstractNum>
  <w:abstractNum w:abstractNumId="14">
    <w:nsid w:val="1B9F4917"/>
    <w:multiLevelType w:val="hybridMultilevel"/>
    <w:tmpl w:val="6CAC6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AF39BD"/>
    <w:multiLevelType w:val="hybridMultilevel"/>
    <w:tmpl w:val="A7A640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87E11D1"/>
    <w:multiLevelType w:val="hybridMultilevel"/>
    <w:tmpl w:val="477CBD8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28C65E56"/>
    <w:multiLevelType w:val="singleLevel"/>
    <w:tmpl w:val="FD58D502"/>
    <w:lvl w:ilvl="0">
      <w:start w:val="1"/>
      <w:numFmt w:val="decimal"/>
      <w:lvlText w:val="%1."/>
      <w:legacy w:legacy="1" w:legacySpace="0" w:legacyIndent="293"/>
      <w:lvlJc w:val="left"/>
      <w:rPr>
        <w:rFonts w:ascii="Times New Roman" w:hAnsi="Times New Roman" w:cs="Times New Roman" w:hint="default"/>
      </w:rPr>
    </w:lvl>
  </w:abstractNum>
  <w:abstractNum w:abstractNumId="18">
    <w:nsid w:val="2B755C07"/>
    <w:multiLevelType w:val="hybridMultilevel"/>
    <w:tmpl w:val="C4B83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7A6F4A"/>
    <w:multiLevelType w:val="hybridMultilevel"/>
    <w:tmpl w:val="A7EC93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60611"/>
    <w:multiLevelType w:val="hybridMultilevel"/>
    <w:tmpl w:val="B4268C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2657C50"/>
    <w:multiLevelType w:val="hybridMultilevel"/>
    <w:tmpl w:val="97343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1B51FB"/>
    <w:multiLevelType w:val="hybridMultilevel"/>
    <w:tmpl w:val="866E8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B4435B"/>
    <w:multiLevelType w:val="hybridMultilevel"/>
    <w:tmpl w:val="AD784A6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5">
    <w:nsid w:val="3658130C"/>
    <w:multiLevelType w:val="hybridMultilevel"/>
    <w:tmpl w:val="EBA6C0A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3DCB686A"/>
    <w:multiLevelType w:val="hybridMultilevel"/>
    <w:tmpl w:val="4B14C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32402C"/>
    <w:multiLevelType w:val="hybridMultilevel"/>
    <w:tmpl w:val="17F45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1F3766"/>
    <w:multiLevelType w:val="multilevel"/>
    <w:tmpl w:val="A05A1F4C"/>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6015" w:hanging="1440"/>
      </w:pPr>
      <w:rPr>
        <w:rFonts w:hint="default"/>
      </w:rPr>
    </w:lvl>
    <w:lvl w:ilvl="6">
      <w:start w:val="1"/>
      <w:numFmt w:val="decimal"/>
      <w:isLgl/>
      <w:lvlText w:val="%1.%2.%3.%4.%5.%6.%7."/>
      <w:lvlJc w:val="left"/>
      <w:pPr>
        <w:ind w:left="7290" w:hanging="1800"/>
      </w:pPr>
      <w:rPr>
        <w:rFonts w:hint="default"/>
      </w:rPr>
    </w:lvl>
    <w:lvl w:ilvl="7">
      <w:start w:val="1"/>
      <w:numFmt w:val="decimal"/>
      <w:isLgl/>
      <w:lvlText w:val="%1.%2.%3.%4.%5.%6.%7.%8."/>
      <w:lvlJc w:val="left"/>
      <w:pPr>
        <w:ind w:left="8205" w:hanging="1800"/>
      </w:pPr>
      <w:rPr>
        <w:rFonts w:hint="default"/>
      </w:rPr>
    </w:lvl>
    <w:lvl w:ilvl="8">
      <w:start w:val="1"/>
      <w:numFmt w:val="decimal"/>
      <w:isLgl/>
      <w:lvlText w:val="%1.%2.%3.%4.%5.%6.%7.%8.%9."/>
      <w:lvlJc w:val="left"/>
      <w:pPr>
        <w:ind w:left="9480" w:hanging="2160"/>
      </w:pPr>
      <w:rPr>
        <w:rFonts w:hint="default"/>
      </w:rPr>
    </w:lvl>
  </w:abstractNum>
  <w:abstractNum w:abstractNumId="29">
    <w:nsid w:val="493D7AE7"/>
    <w:multiLevelType w:val="hybridMultilevel"/>
    <w:tmpl w:val="760870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AAB409F"/>
    <w:multiLevelType w:val="hybridMultilevel"/>
    <w:tmpl w:val="9192279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2">
    <w:nsid w:val="4B59654C"/>
    <w:multiLevelType w:val="hybridMultilevel"/>
    <w:tmpl w:val="C30C58F2"/>
    <w:lvl w:ilvl="0" w:tplc="04190001">
      <w:start w:val="1"/>
      <w:numFmt w:val="bullet"/>
      <w:lvlText w:val=""/>
      <w:lvlJc w:val="left"/>
      <w:pPr>
        <w:ind w:left="4788" w:hanging="360"/>
      </w:pPr>
      <w:rPr>
        <w:rFonts w:ascii="Symbol" w:hAnsi="Symbol" w:hint="default"/>
      </w:rPr>
    </w:lvl>
    <w:lvl w:ilvl="1" w:tplc="04190003" w:tentative="1">
      <w:start w:val="1"/>
      <w:numFmt w:val="bullet"/>
      <w:lvlText w:val="o"/>
      <w:lvlJc w:val="left"/>
      <w:pPr>
        <w:ind w:left="5508" w:hanging="360"/>
      </w:pPr>
      <w:rPr>
        <w:rFonts w:ascii="Courier New" w:hAnsi="Courier New" w:cs="Courier New" w:hint="default"/>
      </w:rPr>
    </w:lvl>
    <w:lvl w:ilvl="2" w:tplc="04190005" w:tentative="1">
      <w:start w:val="1"/>
      <w:numFmt w:val="bullet"/>
      <w:lvlText w:val=""/>
      <w:lvlJc w:val="left"/>
      <w:pPr>
        <w:ind w:left="6228" w:hanging="360"/>
      </w:pPr>
      <w:rPr>
        <w:rFonts w:ascii="Wingdings" w:hAnsi="Wingdings" w:hint="default"/>
      </w:rPr>
    </w:lvl>
    <w:lvl w:ilvl="3" w:tplc="04190001" w:tentative="1">
      <w:start w:val="1"/>
      <w:numFmt w:val="bullet"/>
      <w:lvlText w:val=""/>
      <w:lvlJc w:val="left"/>
      <w:pPr>
        <w:ind w:left="6948" w:hanging="360"/>
      </w:pPr>
      <w:rPr>
        <w:rFonts w:ascii="Symbol" w:hAnsi="Symbol" w:hint="default"/>
      </w:rPr>
    </w:lvl>
    <w:lvl w:ilvl="4" w:tplc="04190003" w:tentative="1">
      <w:start w:val="1"/>
      <w:numFmt w:val="bullet"/>
      <w:lvlText w:val="o"/>
      <w:lvlJc w:val="left"/>
      <w:pPr>
        <w:ind w:left="7668" w:hanging="360"/>
      </w:pPr>
      <w:rPr>
        <w:rFonts w:ascii="Courier New" w:hAnsi="Courier New" w:cs="Courier New" w:hint="default"/>
      </w:rPr>
    </w:lvl>
    <w:lvl w:ilvl="5" w:tplc="04190005" w:tentative="1">
      <w:start w:val="1"/>
      <w:numFmt w:val="bullet"/>
      <w:lvlText w:val=""/>
      <w:lvlJc w:val="left"/>
      <w:pPr>
        <w:ind w:left="8388" w:hanging="360"/>
      </w:pPr>
      <w:rPr>
        <w:rFonts w:ascii="Wingdings" w:hAnsi="Wingdings" w:hint="default"/>
      </w:rPr>
    </w:lvl>
    <w:lvl w:ilvl="6" w:tplc="04190001" w:tentative="1">
      <w:start w:val="1"/>
      <w:numFmt w:val="bullet"/>
      <w:lvlText w:val=""/>
      <w:lvlJc w:val="left"/>
      <w:pPr>
        <w:ind w:left="9108" w:hanging="360"/>
      </w:pPr>
      <w:rPr>
        <w:rFonts w:ascii="Symbol" w:hAnsi="Symbol" w:hint="default"/>
      </w:rPr>
    </w:lvl>
    <w:lvl w:ilvl="7" w:tplc="04190003" w:tentative="1">
      <w:start w:val="1"/>
      <w:numFmt w:val="bullet"/>
      <w:lvlText w:val="o"/>
      <w:lvlJc w:val="left"/>
      <w:pPr>
        <w:ind w:left="9828" w:hanging="360"/>
      </w:pPr>
      <w:rPr>
        <w:rFonts w:ascii="Courier New" w:hAnsi="Courier New" w:cs="Courier New" w:hint="default"/>
      </w:rPr>
    </w:lvl>
    <w:lvl w:ilvl="8" w:tplc="04190005" w:tentative="1">
      <w:start w:val="1"/>
      <w:numFmt w:val="bullet"/>
      <w:lvlText w:val=""/>
      <w:lvlJc w:val="left"/>
      <w:pPr>
        <w:ind w:left="10548" w:hanging="360"/>
      </w:pPr>
      <w:rPr>
        <w:rFonts w:ascii="Wingdings" w:hAnsi="Wingdings" w:hint="default"/>
      </w:rPr>
    </w:lvl>
  </w:abstractNum>
  <w:abstractNum w:abstractNumId="33">
    <w:nsid w:val="4BE71637"/>
    <w:multiLevelType w:val="hybridMultilevel"/>
    <w:tmpl w:val="EA10F4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06C7D28"/>
    <w:multiLevelType w:val="hybridMultilevel"/>
    <w:tmpl w:val="798C6F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4C5AD9"/>
    <w:multiLevelType w:val="hybridMultilevel"/>
    <w:tmpl w:val="63DED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7EA7EEA"/>
    <w:multiLevelType w:val="hybridMultilevel"/>
    <w:tmpl w:val="199A98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CB27F1"/>
    <w:multiLevelType w:val="hybridMultilevel"/>
    <w:tmpl w:val="33F83A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BE703B"/>
    <w:multiLevelType w:val="hybridMultilevel"/>
    <w:tmpl w:val="9AC62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4904AC"/>
    <w:multiLevelType w:val="hybridMultilevel"/>
    <w:tmpl w:val="F8D21B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5972190"/>
    <w:multiLevelType w:val="hybridMultilevel"/>
    <w:tmpl w:val="AD9E0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F3261D"/>
    <w:multiLevelType w:val="hybridMultilevel"/>
    <w:tmpl w:val="295E7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2D3E03"/>
    <w:multiLevelType w:val="hybridMultilevel"/>
    <w:tmpl w:val="265E6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1B78B4"/>
    <w:multiLevelType w:val="hybridMultilevel"/>
    <w:tmpl w:val="881AE9CC"/>
    <w:lvl w:ilvl="0" w:tplc="04190005">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44">
    <w:nsid w:val="74A07BA0"/>
    <w:multiLevelType w:val="hybridMultilevel"/>
    <w:tmpl w:val="6DE0B5D2"/>
    <w:lvl w:ilvl="0" w:tplc="E008538E">
      <w:start w:val="10"/>
      <w:numFmt w:val="decimal"/>
      <w:lvlText w:val="%1."/>
      <w:lvlJc w:val="left"/>
      <w:pPr>
        <w:tabs>
          <w:tab w:val="num" w:pos="960"/>
        </w:tabs>
        <w:ind w:left="960"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2"/>
  </w:num>
  <w:num w:numId="3">
    <w:abstractNumId w:val="32"/>
  </w:num>
  <w:num w:numId="4">
    <w:abstractNumId w:val="27"/>
  </w:num>
  <w:num w:numId="5">
    <w:abstractNumId w:val="20"/>
  </w:num>
  <w:num w:numId="6">
    <w:abstractNumId w:val="42"/>
  </w:num>
  <w:num w:numId="7">
    <w:abstractNumId w:val="29"/>
  </w:num>
  <w:num w:numId="8">
    <w:abstractNumId w:val="18"/>
  </w:num>
  <w:num w:numId="9">
    <w:abstractNumId w:val="35"/>
  </w:num>
  <w:num w:numId="10">
    <w:abstractNumId w:val="31"/>
  </w:num>
  <w:num w:numId="11">
    <w:abstractNumId w:val="6"/>
  </w:num>
  <w:num w:numId="12">
    <w:abstractNumId w:val="30"/>
  </w:num>
  <w:num w:numId="13">
    <w:abstractNumId w:val="1"/>
  </w:num>
  <w:num w:numId="14">
    <w:abstractNumId w:val="2"/>
  </w:num>
  <w:num w:numId="15">
    <w:abstractNumId w:val="3"/>
  </w:num>
  <w:num w:numId="16">
    <w:abstractNumId w:val="9"/>
  </w:num>
  <w:num w:numId="17">
    <w:abstractNumId w:val="8"/>
  </w:num>
  <w:num w:numId="18">
    <w:abstractNumId w:val="21"/>
  </w:num>
  <w:num w:numId="19">
    <w:abstractNumId w:val="15"/>
  </w:num>
  <w:num w:numId="20">
    <w:abstractNumId w:val="39"/>
  </w:num>
  <w:num w:numId="21">
    <w:abstractNumId w:val="33"/>
  </w:num>
  <w:num w:numId="2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3">
    <w:abstractNumId w:val="13"/>
  </w:num>
  <w:num w:numId="24">
    <w:abstractNumId w:val="17"/>
  </w:num>
  <w:num w:numId="25">
    <w:abstractNumId w:val="11"/>
  </w:num>
  <w:num w:numId="26">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27">
    <w:abstractNumId w:val="25"/>
  </w:num>
  <w:num w:numId="28">
    <w:abstractNumId w:val="16"/>
  </w:num>
  <w:num w:numId="29">
    <w:abstractNumId w:val="44"/>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8"/>
  </w:num>
  <w:num w:numId="34">
    <w:abstractNumId w:val="41"/>
  </w:num>
  <w:num w:numId="35">
    <w:abstractNumId w:val="34"/>
  </w:num>
  <w:num w:numId="36">
    <w:abstractNumId w:val="7"/>
  </w:num>
  <w:num w:numId="37">
    <w:abstractNumId w:val="14"/>
  </w:num>
  <w:num w:numId="38">
    <w:abstractNumId w:val="10"/>
  </w:num>
  <w:num w:numId="39">
    <w:abstractNumId w:val="40"/>
  </w:num>
  <w:num w:numId="40">
    <w:abstractNumId w:val="36"/>
  </w:num>
  <w:num w:numId="41">
    <w:abstractNumId w:val="37"/>
  </w:num>
  <w:num w:numId="42">
    <w:abstractNumId w:val="43"/>
  </w:num>
  <w:num w:numId="43">
    <w:abstractNumId w:val="19"/>
  </w:num>
  <w:num w:numId="44">
    <w:abstractNumId w:val="26"/>
  </w:num>
  <w:num w:numId="45">
    <w:abstractNumId w:val="4"/>
  </w:num>
  <w:num w:numId="4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049C7"/>
    <w:rsid w:val="00316A27"/>
    <w:rsid w:val="003778F4"/>
    <w:rsid w:val="003D47EA"/>
    <w:rsid w:val="004049C7"/>
    <w:rsid w:val="005D259F"/>
    <w:rsid w:val="00687FB4"/>
    <w:rsid w:val="00747B5B"/>
    <w:rsid w:val="007F1FBC"/>
    <w:rsid w:val="00CA0B94"/>
    <w:rsid w:val="00CC0D6E"/>
    <w:rsid w:val="00D40E38"/>
    <w:rsid w:val="00D5109C"/>
    <w:rsid w:val="00DE3569"/>
    <w:rsid w:val="00E32677"/>
    <w:rsid w:val="00F64B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9C7"/>
    <w:rPr>
      <w:rFonts w:ascii="Calibri" w:eastAsia="Calibri" w:hAnsi="Calibri" w:cs="Times New Roman"/>
    </w:rPr>
  </w:style>
  <w:style w:type="paragraph" w:styleId="1">
    <w:name w:val="heading 1"/>
    <w:basedOn w:val="a"/>
    <w:next w:val="a"/>
    <w:link w:val="10"/>
    <w:qFormat/>
    <w:rsid w:val="004049C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4049C7"/>
    <w:pPr>
      <w:keepNext/>
      <w:spacing w:after="0" w:line="240" w:lineRule="auto"/>
      <w:outlineLvl w:val="1"/>
    </w:pPr>
    <w:rPr>
      <w:rFonts w:ascii="Times New Roman" w:eastAsia="Times New Roman" w:hAnsi="Times New Roman"/>
      <w:sz w:val="28"/>
      <w:szCs w:val="20"/>
      <w:lang w:eastAsia="ru-RU"/>
    </w:rPr>
  </w:style>
  <w:style w:type="paragraph" w:styleId="3">
    <w:name w:val="heading 3"/>
    <w:basedOn w:val="a"/>
    <w:next w:val="a"/>
    <w:link w:val="30"/>
    <w:uiPriority w:val="9"/>
    <w:qFormat/>
    <w:rsid w:val="004049C7"/>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4049C7"/>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4049C7"/>
    <w:pPr>
      <w:keepNext/>
      <w:keepLines/>
      <w:suppressAutoHyphens/>
      <w:spacing w:before="200" w:after="0" w:line="240" w:lineRule="auto"/>
      <w:outlineLvl w:val="4"/>
    </w:pPr>
    <w:rPr>
      <w:rFonts w:ascii="Cambria" w:eastAsia="Times New Roman" w:hAnsi="Cambria"/>
      <w:color w:val="000000"/>
      <w:sz w:val="24"/>
      <w:szCs w:val="24"/>
      <w:lang w:eastAsia="ar-SA"/>
    </w:rPr>
  </w:style>
  <w:style w:type="paragraph" w:styleId="6">
    <w:name w:val="heading 6"/>
    <w:basedOn w:val="a"/>
    <w:next w:val="a"/>
    <w:link w:val="60"/>
    <w:uiPriority w:val="9"/>
    <w:semiHidden/>
    <w:unhideWhenUsed/>
    <w:qFormat/>
    <w:rsid w:val="004049C7"/>
    <w:pPr>
      <w:keepNext/>
      <w:keepLines/>
      <w:suppressAutoHyphens/>
      <w:spacing w:before="200" w:after="0" w:line="240" w:lineRule="auto"/>
      <w:outlineLvl w:val="5"/>
    </w:pPr>
    <w:rPr>
      <w:rFonts w:ascii="Cambria" w:eastAsia="Times New Roman" w:hAnsi="Cambria"/>
      <w:i/>
      <w:iCs/>
      <w:color w:val="000000"/>
      <w:sz w:val="24"/>
      <w:szCs w:val="24"/>
      <w:lang w:eastAsia="ar-SA"/>
    </w:rPr>
  </w:style>
  <w:style w:type="paragraph" w:styleId="7">
    <w:name w:val="heading 7"/>
    <w:basedOn w:val="a"/>
    <w:next w:val="a"/>
    <w:link w:val="70"/>
    <w:uiPriority w:val="9"/>
    <w:semiHidden/>
    <w:unhideWhenUsed/>
    <w:qFormat/>
    <w:rsid w:val="004049C7"/>
    <w:pPr>
      <w:keepNext/>
      <w:keepLines/>
      <w:suppressAutoHyphens/>
      <w:spacing w:before="200" w:after="0" w:line="240" w:lineRule="auto"/>
      <w:outlineLvl w:val="6"/>
    </w:pPr>
    <w:rPr>
      <w:rFonts w:ascii="Cambria" w:eastAsia="Times New Roman" w:hAnsi="Cambria"/>
      <w:i/>
      <w:iCs/>
      <w:color w:val="1F497D"/>
      <w:sz w:val="24"/>
      <w:szCs w:val="24"/>
      <w:lang w:eastAsia="ar-SA"/>
    </w:rPr>
  </w:style>
  <w:style w:type="paragraph" w:styleId="8">
    <w:name w:val="heading 8"/>
    <w:basedOn w:val="a"/>
    <w:next w:val="a"/>
    <w:link w:val="80"/>
    <w:uiPriority w:val="9"/>
    <w:semiHidden/>
    <w:unhideWhenUsed/>
    <w:qFormat/>
    <w:rsid w:val="004049C7"/>
    <w:pPr>
      <w:keepNext/>
      <w:keepLines/>
      <w:suppressAutoHyphens/>
      <w:spacing w:before="200" w:after="0" w:line="240" w:lineRule="auto"/>
      <w:outlineLvl w:val="7"/>
    </w:pPr>
    <w:rPr>
      <w:rFonts w:ascii="Cambria" w:eastAsia="Times New Roman" w:hAnsi="Cambria"/>
      <w:color w:val="000000"/>
      <w:sz w:val="20"/>
      <w:szCs w:val="20"/>
      <w:lang w:eastAsia="ar-SA"/>
    </w:rPr>
  </w:style>
  <w:style w:type="paragraph" w:styleId="9">
    <w:name w:val="heading 9"/>
    <w:basedOn w:val="a"/>
    <w:next w:val="a"/>
    <w:link w:val="90"/>
    <w:uiPriority w:val="9"/>
    <w:qFormat/>
    <w:rsid w:val="004049C7"/>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49C7"/>
    <w:rPr>
      <w:rFonts w:ascii="Cambria" w:eastAsia="Times New Roman" w:hAnsi="Cambria" w:cs="Times New Roman"/>
      <w:b/>
      <w:bCs/>
      <w:kern w:val="32"/>
      <w:sz w:val="32"/>
      <w:szCs w:val="32"/>
    </w:rPr>
  </w:style>
  <w:style w:type="character" w:customStyle="1" w:styleId="20">
    <w:name w:val="Заголовок 2 Знак"/>
    <w:basedOn w:val="a0"/>
    <w:link w:val="2"/>
    <w:rsid w:val="004049C7"/>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4049C7"/>
    <w:rPr>
      <w:rFonts w:ascii="Cambria" w:eastAsia="Times New Roman" w:hAnsi="Cambria" w:cs="Times New Roman"/>
      <w:b/>
      <w:bCs/>
      <w:sz w:val="26"/>
      <w:szCs w:val="26"/>
    </w:rPr>
  </w:style>
  <w:style w:type="character" w:customStyle="1" w:styleId="40">
    <w:name w:val="Заголовок 4 Знак"/>
    <w:basedOn w:val="a0"/>
    <w:link w:val="4"/>
    <w:uiPriority w:val="9"/>
    <w:rsid w:val="004049C7"/>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4049C7"/>
    <w:rPr>
      <w:rFonts w:ascii="Cambria" w:eastAsia="Times New Roman" w:hAnsi="Cambria" w:cs="Times New Roman"/>
      <w:color w:val="000000"/>
      <w:sz w:val="24"/>
      <w:szCs w:val="24"/>
      <w:lang w:eastAsia="ar-SA"/>
    </w:rPr>
  </w:style>
  <w:style w:type="character" w:customStyle="1" w:styleId="60">
    <w:name w:val="Заголовок 6 Знак"/>
    <w:basedOn w:val="a0"/>
    <w:link w:val="6"/>
    <w:uiPriority w:val="9"/>
    <w:semiHidden/>
    <w:rsid w:val="004049C7"/>
    <w:rPr>
      <w:rFonts w:ascii="Cambria" w:eastAsia="Times New Roman" w:hAnsi="Cambria" w:cs="Times New Roman"/>
      <w:i/>
      <w:iCs/>
      <w:color w:val="000000"/>
      <w:sz w:val="24"/>
      <w:szCs w:val="24"/>
      <w:lang w:eastAsia="ar-SA"/>
    </w:rPr>
  </w:style>
  <w:style w:type="character" w:customStyle="1" w:styleId="70">
    <w:name w:val="Заголовок 7 Знак"/>
    <w:basedOn w:val="a0"/>
    <w:link w:val="7"/>
    <w:uiPriority w:val="9"/>
    <w:semiHidden/>
    <w:rsid w:val="004049C7"/>
    <w:rPr>
      <w:rFonts w:ascii="Cambria" w:eastAsia="Times New Roman" w:hAnsi="Cambria" w:cs="Times New Roman"/>
      <w:i/>
      <w:iCs/>
      <w:color w:val="1F497D"/>
      <w:sz w:val="24"/>
      <w:szCs w:val="24"/>
      <w:lang w:eastAsia="ar-SA"/>
    </w:rPr>
  </w:style>
  <w:style w:type="character" w:customStyle="1" w:styleId="80">
    <w:name w:val="Заголовок 8 Знак"/>
    <w:basedOn w:val="a0"/>
    <w:link w:val="8"/>
    <w:uiPriority w:val="9"/>
    <w:semiHidden/>
    <w:rsid w:val="004049C7"/>
    <w:rPr>
      <w:rFonts w:ascii="Cambria" w:eastAsia="Times New Roman" w:hAnsi="Cambria" w:cs="Times New Roman"/>
      <w:color w:val="000000"/>
      <w:sz w:val="20"/>
      <w:szCs w:val="20"/>
      <w:lang w:eastAsia="ar-SA"/>
    </w:rPr>
  </w:style>
  <w:style w:type="character" w:customStyle="1" w:styleId="90">
    <w:name w:val="Заголовок 9 Знак"/>
    <w:basedOn w:val="a0"/>
    <w:link w:val="9"/>
    <w:uiPriority w:val="9"/>
    <w:rsid w:val="004049C7"/>
    <w:rPr>
      <w:rFonts w:ascii="Cambria" w:eastAsia="Times New Roman" w:hAnsi="Cambria" w:cs="Times New Roman"/>
    </w:rPr>
  </w:style>
  <w:style w:type="paragraph" w:styleId="a3">
    <w:name w:val="Normal (Web)"/>
    <w:basedOn w:val="a"/>
    <w:uiPriority w:val="99"/>
    <w:rsid w:val="004049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Основной"/>
    <w:basedOn w:val="a"/>
    <w:rsid w:val="004049C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5">
    <w:name w:val="List Paragraph"/>
    <w:basedOn w:val="a"/>
    <w:qFormat/>
    <w:rsid w:val="004049C7"/>
    <w:pPr>
      <w:ind w:left="720"/>
      <w:contextualSpacing/>
    </w:pPr>
  </w:style>
  <w:style w:type="paragraph" w:styleId="a6">
    <w:name w:val="Body Text"/>
    <w:basedOn w:val="a"/>
    <w:link w:val="a7"/>
    <w:rsid w:val="004049C7"/>
    <w:pPr>
      <w:spacing w:after="0" w:line="240" w:lineRule="auto"/>
      <w:jc w:val="center"/>
    </w:pPr>
    <w:rPr>
      <w:rFonts w:ascii="Times New Roman" w:eastAsia="Times New Roman" w:hAnsi="Times New Roman"/>
      <w:sz w:val="24"/>
      <w:szCs w:val="24"/>
      <w:lang w:eastAsia="ru-RU"/>
    </w:rPr>
  </w:style>
  <w:style w:type="character" w:customStyle="1" w:styleId="a7">
    <w:name w:val="Основной текст Знак"/>
    <w:basedOn w:val="a0"/>
    <w:link w:val="a6"/>
    <w:rsid w:val="004049C7"/>
    <w:rPr>
      <w:rFonts w:ascii="Times New Roman" w:eastAsia="Times New Roman" w:hAnsi="Times New Roman" w:cs="Times New Roman"/>
      <w:sz w:val="24"/>
      <w:szCs w:val="24"/>
      <w:lang w:eastAsia="ru-RU"/>
    </w:rPr>
  </w:style>
  <w:style w:type="paragraph" w:styleId="a8">
    <w:name w:val="header"/>
    <w:basedOn w:val="a"/>
    <w:link w:val="a9"/>
    <w:unhideWhenUsed/>
    <w:rsid w:val="004049C7"/>
    <w:pPr>
      <w:tabs>
        <w:tab w:val="center" w:pos="4677"/>
        <w:tab w:val="right" w:pos="9355"/>
      </w:tabs>
      <w:spacing w:after="0" w:line="240" w:lineRule="auto"/>
    </w:pPr>
  </w:style>
  <w:style w:type="character" w:customStyle="1" w:styleId="a9">
    <w:name w:val="Верхний колонтитул Знак"/>
    <w:basedOn w:val="a0"/>
    <w:link w:val="a8"/>
    <w:rsid w:val="004049C7"/>
    <w:rPr>
      <w:rFonts w:ascii="Calibri" w:eastAsia="Calibri" w:hAnsi="Calibri" w:cs="Times New Roman"/>
    </w:rPr>
  </w:style>
  <w:style w:type="paragraph" w:styleId="aa">
    <w:name w:val="footer"/>
    <w:basedOn w:val="a"/>
    <w:link w:val="ab"/>
    <w:unhideWhenUsed/>
    <w:rsid w:val="004049C7"/>
    <w:pPr>
      <w:tabs>
        <w:tab w:val="center" w:pos="4677"/>
        <w:tab w:val="right" w:pos="9355"/>
      </w:tabs>
      <w:spacing w:after="0" w:line="240" w:lineRule="auto"/>
    </w:pPr>
  </w:style>
  <w:style w:type="character" w:customStyle="1" w:styleId="ab">
    <w:name w:val="Нижний колонтитул Знак"/>
    <w:basedOn w:val="a0"/>
    <w:link w:val="aa"/>
    <w:rsid w:val="004049C7"/>
    <w:rPr>
      <w:rFonts w:ascii="Calibri" w:eastAsia="Calibri" w:hAnsi="Calibri" w:cs="Times New Roman"/>
    </w:rPr>
  </w:style>
  <w:style w:type="paragraph" w:styleId="ac">
    <w:name w:val="footnote text"/>
    <w:aliases w:val="Текст сноски Знак Знак Знак Знак"/>
    <w:basedOn w:val="a"/>
    <w:link w:val="ad"/>
    <w:rsid w:val="004049C7"/>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aliases w:val="Текст сноски Знак Знак Знак Знак Знак"/>
    <w:basedOn w:val="a0"/>
    <w:link w:val="ac"/>
    <w:rsid w:val="004049C7"/>
    <w:rPr>
      <w:rFonts w:ascii="Times New Roman" w:eastAsia="Times New Roman" w:hAnsi="Times New Roman" w:cs="Times New Roman"/>
      <w:sz w:val="20"/>
      <w:szCs w:val="20"/>
      <w:lang w:eastAsia="ru-RU"/>
    </w:rPr>
  </w:style>
  <w:style w:type="character" w:styleId="ae">
    <w:name w:val="footnote reference"/>
    <w:rsid w:val="004049C7"/>
    <w:rPr>
      <w:rFonts w:cs="Times New Roman"/>
      <w:vertAlign w:val="superscript"/>
    </w:rPr>
  </w:style>
  <w:style w:type="paragraph" w:customStyle="1" w:styleId="ConsPlusNormal">
    <w:name w:val="ConsPlusNormal"/>
    <w:rsid w:val="004049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4049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endnote text"/>
    <w:basedOn w:val="a"/>
    <w:link w:val="af0"/>
    <w:uiPriority w:val="99"/>
    <w:semiHidden/>
    <w:unhideWhenUsed/>
    <w:rsid w:val="004049C7"/>
    <w:pPr>
      <w:spacing w:after="0" w:line="240" w:lineRule="auto"/>
    </w:pPr>
    <w:rPr>
      <w:sz w:val="20"/>
      <w:szCs w:val="20"/>
    </w:rPr>
  </w:style>
  <w:style w:type="character" w:customStyle="1" w:styleId="af0">
    <w:name w:val="Текст концевой сноски Знак"/>
    <w:basedOn w:val="a0"/>
    <w:link w:val="af"/>
    <w:uiPriority w:val="99"/>
    <w:semiHidden/>
    <w:rsid w:val="004049C7"/>
    <w:rPr>
      <w:rFonts w:ascii="Calibri" w:eastAsia="Calibri" w:hAnsi="Calibri" w:cs="Times New Roman"/>
      <w:sz w:val="20"/>
      <w:szCs w:val="20"/>
    </w:rPr>
  </w:style>
  <w:style w:type="character" w:styleId="af1">
    <w:name w:val="endnote reference"/>
    <w:basedOn w:val="a0"/>
    <w:uiPriority w:val="99"/>
    <w:semiHidden/>
    <w:unhideWhenUsed/>
    <w:rsid w:val="004049C7"/>
    <w:rPr>
      <w:vertAlign w:val="superscript"/>
    </w:rPr>
  </w:style>
  <w:style w:type="character" w:styleId="af2">
    <w:name w:val="annotation reference"/>
    <w:basedOn w:val="a0"/>
    <w:uiPriority w:val="99"/>
    <w:semiHidden/>
    <w:unhideWhenUsed/>
    <w:rsid w:val="004049C7"/>
    <w:rPr>
      <w:sz w:val="16"/>
      <w:szCs w:val="16"/>
    </w:rPr>
  </w:style>
  <w:style w:type="paragraph" w:styleId="af3">
    <w:name w:val="annotation text"/>
    <w:basedOn w:val="a"/>
    <w:link w:val="af4"/>
    <w:uiPriority w:val="99"/>
    <w:semiHidden/>
    <w:unhideWhenUsed/>
    <w:rsid w:val="004049C7"/>
    <w:pPr>
      <w:spacing w:line="240" w:lineRule="auto"/>
    </w:pPr>
    <w:rPr>
      <w:sz w:val="20"/>
      <w:szCs w:val="20"/>
    </w:rPr>
  </w:style>
  <w:style w:type="character" w:customStyle="1" w:styleId="af4">
    <w:name w:val="Текст примечания Знак"/>
    <w:basedOn w:val="a0"/>
    <w:link w:val="af3"/>
    <w:uiPriority w:val="99"/>
    <w:semiHidden/>
    <w:rsid w:val="004049C7"/>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4049C7"/>
    <w:rPr>
      <w:b/>
      <w:bCs/>
    </w:rPr>
  </w:style>
  <w:style w:type="character" w:customStyle="1" w:styleId="af6">
    <w:name w:val="Тема примечания Знак"/>
    <w:basedOn w:val="af4"/>
    <w:link w:val="af5"/>
    <w:uiPriority w:val="99"/>
    <w:semiHidden/>
    <w:rsid w:val="004049C7"/>
    <w:rPr>
      <w:rFonts w:ascii="Calibri" w:eastAsia="Calibri" w:hAnsi="Calibri" w:cs="Times New Roman"/>
      <w:b/>
      <w:bCs/>
      <w:sz w:val="20"/>
      <w:szCs w:val="20"/>
    </w:rPr>
  </w:style>
  <w:style w:type="paragraph" w:styleId="af7">
    <w:name w:val="Balloon Text"/>
    <w:basedOn w:val="a"/>
    <w:link w:val="af8"/>
    <w:uiPriority w:val="99"/>
    <w:semiHidden/>
    <w:unhideWhenUsed/>
    <w:rsid w:val="004049C7"/>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4049C7"/>
    <w:rPr>
      <w:rFonts w:ascii="Segoe UI" w:eastAsia="Calibri" w:hAnsi="Segoe UI" w:cs="Segoe UI"/>
      <w:sz w:val="18"/>
      <w:szCs w:val="18"/>
    </w:rPr>
  </w:style>
  <w:style w:type="paragraph" w:customStyle="1" w:styleId="c0">
    <w:name w:val="c0"/>
    <w:basedOn w:val="a"/>
    <w:rsid w:val="004049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4049C7"/>
  </w:style>
  <w:style w:type="character" w:customStyle="1" w:styleId="c1">
    <w:name w:val="c1"/>
    <w:basedOn w:val="a0"/>
    <w:rsid w:val="004049C7"/>
  </w:style>
  <w:style w:type="character" w:customStyle="1" w:styleId="apple-converted-space">
    <w:name w:val="apple-converted-space"/>
    <w:basedOn w:val="a0"/>
    <w:rsid w:val="004049C7"/>
  </w:style>
  <w:style w:type="paragraph" w:styleId="21">
    <w:name w:val="Body Text 2"/>
    <w:basedOn w:val="a"/>
    <w:link w:val="22"/>
    <w:uiPriority w:val="99"/>
    <w:semiHidden/>
    <w:unhideWhenUsed/>
    <w:rsid w:val="004049C7"/>
    <w:pPr>
      <w:spacing w:after="120" w:line="480" w:lineRule="auto"/>
    </w:pPr>
  </w:style>
  <w:style w:type="character" w:customStyle="1" w:styleId="22">
    <w:name w:val="Основной текст 2 Знак"/>
    <w:basedOn w:val="a0"/>
    <w:link w:val="21"/>
    <w:uiPriority w:val="99"/>
    <w:semiHidden/>
    <w:rsid w:val="004049C7"/>
    <w:rPr>
      <w:rFonts w:ascii="Calibri" w:eastAsia="Calibri" w:hAnsi="Calibri" w:cs="Times New Roman"/>
    </w:rPr>
  </w:style>
  <w:style w:type="paragraph" w:styleId="23">
    <w:name w:val="Body Text Indent 2"/>
    <w:basedOn w:val="a"/>
    <w:link w:val="24"/>
    <w:uiPriority w:val="99"/>
    <w:unhideWhenUsed/>
    <w:rsid w:val="004049C7"/>
    <w:pPr>
      <w:spacing w:after="120" w:line="480" w:lineRule="auto"/>
      <w:ind w:left="283"/>
    </w:pPr>
  </w:style>
  <w:style w:type="character" w:customStyle="1" w:styleId="24">
    <w:name w:val="Основной текст с отступом 2 Знак"/>
    <w:basedOn w:val="a0"/>
    <w:link w:val="23"/>
    <w:uiPriority w:val="99"/>
    <w:rsid w:val="004049C7"/>
    <w:rPr>
      <w:rFonts w:ascii="Calibri" w:eastAsia="Calibri" w:hAnsi="Calibri" w:cs="Times New Roman"/>
    </w:rPr>
  </w:style>
  <w:style w:type="paragraph" w:styleId="af9">
    <w:name w:val="Body Text Indent"/>
    <w:basedOn w:val="a"/>
    <w:link w:val="afa"/>
    <w:uiPriority w:val="99"/>
    <w:unhideWhenUsed/>
    <w:rsid w:val="004049C7"/>
    <w:pPr>
      <w:spacing w:after="120"/>
      <w:ind w:left="283"/>
    </w:pPr>
  </w:style>
  <w:style w:type="character" w:customStyle="1" w:styleId="afa">
    <w:name w:val="Основной текст с отступом Знак"/>
    <w:basedOn w:val="a0"/>
    <w:link w:val="af9"/>
    <w:uiPriority w:val="99"/>
    <w:rsid w:val="004049C7"/>
    <w:rPr>
      <w:rFonts w:ascii="Calibri" w:eastAsia="Calibri" w:hAnsi="Calibri" w:cs="Times New Roman"/>
    </w:rPr>
  </w:style>
  <w:style w:type="paragraph" w:styleId="31">
    <w:name w:val="Body Text 3"/>
    <w:basedOn w:val="a"/>
    <w:link w:val="32"/>
    <w:uiPriority w:val="99"/>
    <w:semiHidden/>
    <w:unhideWhenUsed/>
    <w:rsid w:val="004049C7"/>
    <w:pPr>
      <w:spacing w:after="120"/>
    </w:pPr>
    <w:rPr>
      <w:rFonts w:eastAsia="Times New Roman"/>
      <w:sz w:val="16"/>
      <w:szCs w:val="16"/>
      <w:lang w:eastAsia="ru-RU"/>
    </w:rPr>
  </w:style>
  <w:style w:type="character" w:customStyle="1" w:styleId="32">
    <w:name w:val="Основной текст 3 Знак"/>
    <w:basedOn w:val="a0"/>
    <w:link w:val="31"/>
    <w:uiPriority w:val="99"/>
    <w:semiHidden/>
    <w:rsid w:val="004049C7"/>
    <w:rPr>
      <w:rFonts w:ascii="Calibri" w:eastAsia="Times New Roman" w:hAnsi="Calibri" w:cs="Times New Roman"/>
      <w:sz w:val="16"/>
      <w:szCs w:val="16"/>
      <w:lang w:eastAsia="ru-RU"/>
    </w:rPr>
  </w:style>
  <w:style w:type="paragraph" w:customStyle="1" w:styleId="Style24">
    <w:name w:val="Style24"/>
    <w:basedOn w:val="a"/>
    <w:rsid w:val="004049C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4049C7"/>
    <w:rPr>
      <w:rFonts w:ascii="Times New Roman" w:hAnsi="Times New Roman"/>
      <w:b/>
      <w:sz w:val="22"/>
    </w:rPr>
  </w:style>
  <w:style w:type="character" w:customStyle="1" w:styleId="s4">
    <w:name w:val="s4"/>
    <w:uiPriority w:val="99"/>
    <w:rsid w:val="004049C7"/>
  </w:style>
  <w:style w:type="character" w:styleId="afb">
    <w:name w:val="Strong"/>
    <w:uiPriority w:val="22"/>
    <w:qFormat/>
    <w:rsid w:val="004049C7"/>
    <w:rPr>
      <w:b/>
      <w:bCs/>
    </w:rPr>
  </w:style>
  <w:style w:type="character" w:styleId="afc">
    <w:name w:val="Emphasis"/>
    <w:uiPriority w:val="20"/>
    <w:qFormat/>
    <w:rsid w:val="004049C7"/>
    <w:rPr>
      <w:i/>
      <w:iCs/>
    </w:rPr>
  </w:style>
  <w:style w:type="character" w:styleId="afd">
    <w:name w:val="Hyperlink"/>
    <w:uiPriority w:val="99"/>
    <w:semiHidden/>
    <w:unhideWhenUsed/>
    <w:rsid w:val="004049C7"/>
    <w:rPr>
      <w:color w:val="0000FF"/>
      <w:u w:val="single"/>
    </w:rPr>
  </w:style>
  <w:style w:type="paragraph" w:customStyle="1" w:styleId="11">
    <w:name w:val="Обычный1"/>
    <w:rsid w:val="004049C7"/>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4049C7"/>
  </w:style>
  <w:style w:type="paragraph" w:customStyle="1" w:styleId="12">
    <w:name w:val="Абзац списка1"/>
    <w:basedOn w:val="a"/>
    <w:rsid w:val="004049C7"/>
    <w:pPr>
      <w:spacing w:after="0" w:line="240" w:lineRule="auto"/>
      <w:ind w:left="720"/>
      <w:contextualSpacing/>
    </w:pPr>
    <w:rPr>
      <w:rFonts w:ascii="Times New Roman" w:eastAsia="Times New Roman" w:hAnsi="Times New Roman"/>
      <w:sz w:val="24"/>
      <w:szCs w:val="24"/>
      <w:lang w:eastAsia="ru-RU"/>
    </w:rPr>
  </w:style>
  <w:style w:type="paragraph" w:customStyle="1" w:styleId="Style4">
    <w:name w:val="Style4"/>
    <w:basedOn w:val="a"/>
    <w:uiPriority w:val="99"/>
    <w:rsid w:val="004049C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4049C7"/>
    <w:rPr>
      <w:rFonts w:ascii="Tahoma" w:hAnsi="Tahoma" w:cs="Tahoma"/>
      <w:b/>
      <w:bCs/>
      <w:color w:val="000000"/>
      <w:sz w:val="22"/>
      <w:szCs w:val="22"/>
    </w:rPr>
  </w:style>
  <w:style w:type="paragraph" w:customStyle="1" w:styleId="Standard">
    <w:name w:val="Standard"/>
    <w:uiPriority w:val="99"/>
    <w:rsid w:val="004049C7"/>
    <w:pPr>
      <w:widowControl w:val="0"/>
      <w:suppressAutoHyphens/>
      <w:autoSpaceDN w:val="0"/>
      <w:spacing w:after="0" w:line="240" w:lineRule="auto"/>
    </w:pPr>
    <w:rPr>
      <w:rFonts w:ascii="Times New Roman" w:eastAsia="Calibri" w:hAnsi="Times New Roman" w:cs="Tahoma"/>
      <w:kern w:val="3"/>
      <w:sz w:val="24"/>
      <w:szCs w:val="24"/>
      <w:lang w:eastAsia="ru-RU"/>
    </w:rPr>
  </w:style>
  <w:style w:type="character" w:customStyle="1" w:styleId="FontStyle227">
    <w:name w:val="Font Style227"/>
    <w:uiPriority w:val="99"/>
    <w:rsid w:val="004049C7"/>
    <w:rPr>
      <w:rFonts w:ascii="Microsoft Sans Serif" w:hAnsi="Microsoft Sans Serif" w:cs="Microsoft Sans Serif" w:hint="default"/>
      <w:b/>
      <w:bCs/>
      <w:sz w:val="20"/>
      <w:szCs w:val="20"/>
    </w:rPr>
  </w:style>
  <w:style w:type="paragraph" w:customStyle="1" w:styleId="13">
    <w:name w:val="Заг 1"/>
    <w:basedOn w:val="a4"/>
    <w:rsid w:val="004049C7"/>
    <w:pPr>
      <w:keepNext/>
      <w:pageBreakBefore/>
      <w:spacing w:after="170" w:line="296" w:lineRule="atLeast"/>
      <w:ind w:firstLine="0"/>
      <w:jc w:val="center"/>
    </w:pPr>
    <w:rPr>
      <w:rFonts w:ascii="PragmaticaC" w:hAnsi="PragmaticaC" w:cs="PragmaticaC"/>
      <w:b/>
      <w:bCs/>
      <w:caps/>
      <w:sz w:val="26"/>
      <w:szCs w:val="26"/>
    </w:rPr>
  </w:style>
  <w:style w:type="paragraph" w:customStyle="1" w:styleId="afe">
    <w:name w:val="Буллит"/>
    <w:basedOn w:val="a4"/>
    <w:rsid w:val="004049C7"/>
    <w:pPr>
      <w:ind w:firstLine="244"/>
    </w:pPr>
  </w:style>
  <w:style w:type="paragraph" w:customStyle="1" w:styleId="25">
    <w:name w:val="Заг 2"/>
    <w:basedOn w:val="13"/>
    <w:rsid w:val="004049C7"/>
    <w:pPr>
      <w:pageBreakBefore w:val="0"/>
      <w:spacing w:before="283"/>
    </w:pPr>
    <w:rPr>
      <w:caps w:val="0"/>
    </w:rPr>
  </w:style>
  <w:style w:type="paragraph" w:customStyle="1" w:styleId="33">
    <w:name w:val="Заг 3"/>
    <w:basedOn w:val="25"/>
    <w:rsid w:val="004049C7"/>
    <w:pPr>
      <w:spacing w:before="255" w:after="113" w:line="240" w:lineRule="atLeast"/>
    </w:pPr>
    <w:rPr>
      <w:i/>
      <w:iCs/>
      <w:sz w:val="23"/>
      <w:szCs w:val="23"/>
    </w:rPr>
  </w:style>
  <w:style w:type="paragraph" w:customStyle="1" w:styleId="41">
    <w:name w:val="Заг 4"/>
    <w:basedOn w:val="33"/>
    <w:rsid w:val="004049C7"/>
    <w:rPr>
      <w:b w:val="0"/>
      <w:bCs w:val="0"/>
    </w:rPr>
  </w:style>
  <w:style w:type="paragraph" w:customStyle="1" w:styleId="aff">
    <w:name w:val="Курсив"/>
    <w:basedOn w:val="a4"/>
    <w:rsid w:val="004049C7"/>
    <w:rPr>
      <w:i/>
      <w:iCs/>
    </w:rPr>
  </w:style>
  <w:style w:type="paragraph" w:customStyle="1" w:styleId="14">
    <w:name w:val="Текст1"/>
    <w:uiPriority w:val="99"/>
    <w:rsid w:val="004049C7"/>
    <w:pPr>
      <w:widowControl w:val="0"/>
      <w:suppressAutoHyphens/>
      <w:spacing w:after="0" w:line="100" w:lineRule="atLeast"/>
    </w:pPr>
    <w:rPr>
      <w:rFonts w:ascii="Courier New" w:eastAsia="Times New Roman" w:hAnsi="Courier New" w:cs="Courier New"/>
      <w:kern w:val="1"/>
      <w:sz w:val="20"/>
      <w:szCs w:val="20"/>
      <w:lang w:eastAsia="ar-SA"/>
    </w:rPr>
  </w:style>
  <w:style w:type="numbering" w:customStyle="1" w:styleId="15">
    <w:name w:val="Нет списка1"/>
    <w:next w:val="a2"/>
    <w:uiPriority w:val="99"/>
    <w:semiHidden/>
    <w:unhideWhenUsed/>
    <w:rsid w:val="004049C7"/>
  </w:style>
  <w:style w:type="character" w:customStyle="1" w:styleId="FontStyle202">
    <w:name w:val="Font Style202"/>
    <w:uiPriority w:val="99"/>
    <w:rsid w:val="004049C7"/>
    <w:rPr>
      <w:rFonts w:ascii="Century Schoolbook" w:hAnsi="Century Schoolbook" w:cs="Century Schoolbook"/>
      <w:b/>
      <w:bCs/>
      <w:sz w:val="20"/>
      <w:szCs w:val="20"/>
    </w:rPr>
  </w:style>
  <w:style w:type="character" w:customStyle="1" w:styleId="FontStyle207">
    <w:name w:val="Font Style207"/>
    <w:rsid w:val="004049C7"/>
    <w:rPr>
      <w:rFonts w:ascii="Century Schoolbook" w:hAnsi="Century Schoolbook" w:cs="Century Schoolbook"/>
      <w:sz w:val="18"/>
      <w:szCs w:val="18"/>
    </w:rPr>
  </w:style>
  <w:style w:type="paragraph" w:customStyle="1" w:styleId="p3">
    <w:name w:val="p3"/>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paragraph" w:customStyle="1" w:styleId="TableContents">
    <w:name w:val="Table Contents"/>
    <w:basedOn w:val="Standard"/>
    <w:uiPriority w:val="99"/>
    <w:rsid w:val="004049C7"/>
    <w:pPr>
      <w:suppressLineNumbers/>
    </w:pPr>
  </w:style>
  <w:style w:type="paragraph" w:customStyle="1" w:styleId="Style25">
    <w:name w:val="Style25"/>
    <w:basedOn w:val="a"/>
    <w:rsid w:val="004049C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4049C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4049C7"/>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4049C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4049C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4049C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4049C7"/>
    <w:rPr>
      <w:rFonts w:ascii="Microsoft Sans Serif" w:hAnsi="Microsoft Sans Serif" w:cs="Microsoft Sans Serif" w:hint="default"/>
      <w:sz w:val="14"/>
      <w:szCs w:val="14"/>
    </w:rPr>
  </w:style>
  <w:style w:type="character" w:customStyle="1" w:styleId="FontStyle250">
    <w:name w:val="Font Style250"/>
    <w:uiPriority w:val="99"/>
    <w:rsid w:val="004049C7"/>
    <w:rPr>
      <w:rFonts w:ascii="Franklin Gothic Medium" w:hAnsi="Franklin Gothic Medium" w:cs="Franklin Gothic Medium" w:hint="default"/>
      <w:i/>
      <w:iCs/>
      <w:sz w:val="14"/>
      <w:szCs w:val="14"/>
    </w:rPr>
  </w:style>
  <w:style w:type="character" w:customStyle="1" w:styleId="FontStyle251">
    <w:name w:val="Font Style251"/>
    <w:rsid w:val="004049C7"/>
    <w:rPr>
      <w:rFonts w:ascii="Microsoft Sans Serif" w:hAnsi="Microsoft Sans Serif" w:cs="Microsoft Sans Serif" w:hint="default"/>
      <w:b/>
      <w:bCs/>
      <w:sz w:val="10"/>
      <w:szCs w:val="10"/>
    </w:rPr>
  </w:style>
  <w:style w:type="character" w:customStyle="1" w:styleId="FontStyle261">
    <w:name w:val="Font Style261"/>
    <w:uiPriority w:val="99"/>
    <w:rsid w:val="004049C7"/>
    <w:rPr>
      <w:rFonts w:ascii="Microsoft Sans Serif" w:hAnsi="Microsoft Sans Serif" w:cs="Microsoft Sans Serif" w:hint="default"/>
      <w:b/>
      <w:bCs/>
      <w:i/>
      <w:iCs/>
      <w:sz w:val="14"/>
      <w:szCs w:val="14"/>
    </w:rPr>
  </w:style>
  <w:style w:type="table" w:styleId="aff0">
    <w:name w:val="Table Grid"/>
    <w:basedOn w:val="a1"/>
    <w:uiPriority w:val="59"/>
    <w:rsid w:val="004049C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4049C7"/>
    <w:rPr>
      <w:rFonts w:ascii="Times New Roman" w:hAnsi="Times New Roman" w:cs="Times New Roman"/>
      <w:sz w:val="22"/>
      <w:szCs w:val="22"/>
    </w:rPr>
  </w:style>
  <w:style w:type="paragraph" w:customStyle="1" w:styleId="Style5">
    <w:name w:val="Style5"/>
    <w:basedOn w:val="a"/>
    <w:uiPriority w:val="99"/>
    <w:rsid w:val="004049C7"/>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character" w:styleId="aff1">
    <w:name w:val="page number"/>
    <w:basedOn w:val="a0"/>
    <w:rsid w:val="004049C7"/>
  </w:style>
  <w:style w:type="character" w:customStyle="1" w:styleId="dash041e005f0431005f044b005f0447005f043d005f044b005f0439005f005fchar1char1">
    <w:name w:val="dash041e_005f0431_005f044b_005f0447_005f043d_005f044b_005f0439_005f_005fchar1__char1"/>
    <w:rsid w:val="004049C7"/>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4049C7"/>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paragraph" w:styleId="26">
    <w:name w:val="List 2"/>
    <w:basedOn w:val="a"/>
    <w:uiPriority w:val="99"/>
    <w:rsid w:val="004049C7"/>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4049C7"/>
    <w:rPr>
      <w:rFonts w:ascii="Times New Roman" w:hAnsi="Times New Roman"/>
      <w:sz w:val="24"/>
      <w:u w:val="none"/>
      <w:effect w:val="none"/>
    </w:rPr>
  </w:style>
  <w:style w:type="paragraph" w:customStyle="1" w:styleId="default0">
    <w:name w:val="default"/>
    <w:basedOn w:val="a"/>
    <w:rsid w:val="004049C7"/>
    <w:pPr>
      <w:spacing w:after="0" w:line="240" w:lineRule="auto"/>
    </w:pPr>
    <w:rPr>
      <w:rFonts w:ascii="Times New Roman" w:eastAsia="Times New Roman" w:hAnsi="Times New Roman"/>
      <w:sz w:val="24"/>
      <w:szCs w:val="24"/>
      <w:lang w:eastAsia="ru-RU"/>
    </w:rPr>
  </w:style>
  <w:style w:type="paragraph" w:customStyle="1" w:styleId="PersonalName">
    <w:name w:val="Personal Name"/>
    <w:basedOn w:val="aff2"/>
    <w:qFormat/>
    <w:rsid w:val="004049C7"/>
    <w:rPr>
      <w:b/>
      <w:caps/>
      <w:color w:val="000000"/>
      <w:sz w:val="28"/>
      <w:szCs w:val="28"/>
    </w:rPr>
  </w:style>
  <w:style w:type="paragraph" w:styleId="aff2">
    <w:name w:val="Title"/>
    <w:basedOn w:val="a"/>
    <w:next w:val="a"/>
    <w:link w:val="aff3"/>
    <w:qFormat/>
    <w:rsid w:val="004049C7"/>
    <w:pPr>
      <w:suppressAutoHyphens/>
      <w:spacing w:after="120" w:line="240" w:lineRule="auto"/>
      <w:contextualSpacing/>
    </w:pPr>
    <w:rPr>
      <w:rFonts w:ascii="Cambria" w:eastAsia="Times New Roman" w:hAnsi="Cambria"/>
      <w:color w:val="1F497D"/>
      <w:spacing w:val="30"/>
      <w:kern w:val="28"/>
      <w:sz w:val="72"/>
      <w:szCs w:val="52"/>
      <w:lang w:eastAsia="ar-SA"/>
    </w:rPr>
  </w:style>
  <w:style w:type="character" w:customStyle="1" w:styleId="aff3">
    <w:name w:val="Название Знак"/>
    <w:basedOn w:val="a0"/>
    <w:link w:val="aff2"/>
    <w:rsid w:val="004049C7"/>
    <w:rPr>
      <w:rFonts w:ascii="Cambria" w:eastAsia="Times New Roman" w:hAnsi="Cambria" w:cs="Times New Roman"/>
      <w:color w:val="1F497D"/>
      <w:spacing w:val="30"/>
      <w:kern w:val="28"/>
      <w:sz w:val="72"/>
      <w:szCs w:val="52"/>
      <w:lang w:eastAsia="ar-SA"/>
    </w:rPr>
  </w:style>
  <w:style w:type="paragraph" w:styleId="aff4">
    <w:name w:val="caption"/>
    <w:basedOn w:val="a"/>
    <w:next w:val="a"/>
    <w:uiPriority w:val="35"/>
    <w:semiHidden/>
    <w:unhideWhenUsed/>
    <w:qFormat/>
    <w:rsid w:val="004049C7"/>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aff5">
    <w:name w:val="Subtitle"/>
    <w:basedOn w:val="a"/>
    <w:next w:val="a"/>
    <w:link w:val="aff6"/>
    <w:uiPriority w:val="11"/>
    <w:qFormat/>
    <w:rsid w:val="004049C7"/>
    <w:pPr>
      <w:numPr>
        <w:ilvl w:val="1"/>
      </w:numPr>
      <w:suppressAutoHyphens/>
      <w:spacing w:after="0" w:line="240" w:lineRule="auto"/>
    </w:pPr>
    <w:rPr>
      <w:rFonts w:ascii="Times New Roman" w:eastAsia="Times New Roman" w:hAnsi="Times New Roman"/>
      <w:iCs/>
      <w:color w:val="265898"/>
      <w:sz w:val="32"/>
      <w:szCs w:val="24"/>
      <w:lang w:eastAsia="ar-SA" w:bidi="hi-IN"/>
    </w:rPr>
  </w:style>
  <w:style w:type="character" w:customStyle="1" w:styleId="aff6">
    <w:name w:val="Подзаголовок Знак"/>
    <w:basedOn w:val="a0"/>
    <w:link w:val="aff5"/>
    <w:uiPriority w:val="11"/>
    <w:rsid w:val="004049C7"/>
    <w:rPr>
      <w:rFonts w:ascii="Times New Roman" w:eastAsia="Times New Roman" w:hAnsi="Times New Roman" w:cs="Times New Roman"/>
      <w:iCs/>
      <w:color w:val="265898"/>
      <w:sz w:val="32"/>
      <w:szCs w:val="24"/>
      <w:lang w:eastAsia="ar-SA" w:bidi="hi-IN"/>
    </w:rPr>
  </w:style>
  <w:style w:type="paragraph" w:styleId="aff7">
    <w:name w:val="No Spacing"/>
    <w:link w:val="aff8"/>
    <w:uiPriority w:val="1"/>
    <w:qFormat/>
    <w:rsid w:val="004049C7"/>
    <w:pPr>
      <w:spacing w:after="0" w:line="240" w:lineRule="auto"/>
    </w:pPr>
    <w:rPr>
      <w:rFonts w:ascii="Calibri" w:eastAsia="Calibri" w:hAnsi="Calibri" w:cs="Times New Roman"/>
    </w:rPr>
  </w:style>
  <w:style w:type="character" w:customStyle="1" w:styleId="aff8">
    <w:name w:val="Без интервала Знак"/>
    <w:link w:val="aff7"/>
    <w:uiPriority w:val="1"/>
    <w:rsid w:val="004049C7"/>
    <w:rPr>
      <w:rFonts w:ascii="Calibri" w:eastAsia="Calibri" w:hAnsi="Calibri" w:cs="Times New Roman"/>
    </w:rPr>
  </w:style>
  <w:style w:type="paragraph" w:styleId="27">
    <w:name w:val="Quote"/>
    <w:basedOn w:val="a"/>
    <w:next w:val="a"/>
    <w:link w:val="28"/>
    <w:uiPriority w:val="29"/>
    <w:qFormat/>
    <w:rsid w:val="004049C7"/>
    <w:pPr>
      <w:pBdr>
        <w:left w:val="single" w:sz="48" w:space="13" w:color="4F81BD"/>
      </w:pBdr>
      <w:suppressAutoHyphens/>
      <w:spacing w:after="0" w:line="360" w:lineRule="auto"/>
    </w:pPr>
    <w:rPr>
      <w:rFonts w:ascii="Cambria" w:eastAsia="Times New Roman" w:hAnsi="Cambria"/>
      <w:b/>
      <w:i/>
      <w:iCs/>
      <w:color w:val="4F81BD"/>
      <w:sz w:val="24"/>
      <w:szCs w:val="24"/>
      <w:lang w:eastAsia="ar-SA" w:bidi="hi-IN"/>
    </w:rPr>
  </w:style>
  <w:style w:type="character" w:customStyle="1" w:styleId="28">
    <w:name w:val="Цитата 2 Знак"/>
    <w:basedOn w:val="a0"/>
    <w:link w:val="27"/>
    <w:uiPriority w:val="29"/>
    <w:rsid w:val="004049C7"/>
    <w:rPr>
      <w:rFonts w:ascii="Cambria" w:eastAsia="Times New Roman" w:hAnsi="Cambria" w:cs="Times New Roman"/>
      <w:b/>
      <w:i/>
      <w:iCs/>
      <w:color w:val="4F81BD"/>
      <w:sz w:val="24"/>
      <w:szCs w:val="24"/>
      <w:lang w:eastAsia="ar-SA" w:bidi="hi-IN"/>
    </w:rPr>
  </w:style>
  <w:style w:type="paragraph" w:styleId="aff9">
    <w:name w:val="Intense Quote"/>
    <w:basedOn w:val="a"/>
    <w:next w:val="a"/>
    <w:link w:val="affa"/>
    <w:uiPriority w:val="30"/>
    <w:qFormat/>
    <w:rsid w:val="004049C7"/>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eastAsia="ar-SA" w:bidi="hi-IN"/>
    </w:rPr>
  </w:style>
  <w:style w:type="character" w:customStyle="1" w:styleId="affa">
    <w:name w:val="Выделенная цитата Знак"/>
    <w:basedOn w:val="a0"/>
    <w:link w:val="aff9"/>
    <w:uiPriority w:val="30"/>
    <w:rsid w:val="004049C7"/>
    <w:rPr>
      <w:rFonts w:ascii="Times New Roman" w:eastAsia="Times New Roman" w:hAnsi="Times New Roman" w:cs="Times New Roman"/>
      <w:b/>
      <w:bCs/>
      <w:i/>
      <w:iCs/>
      <w:color w:val="C0504D"/>
      <w:sz w:val="26"/>
      <w:szCs w:val="24"/>
      <w:lang w:eastAsia="ar-SA" w:bidi="hi-IN"/>
    </w:rPr>
  </w:style>
  <w:style w:type="character" w:styleId="affb">
    <w:name w:val="Subtle Emphasis"/>
    <w:uiPriority w:val="19"/>
    <w:qFormat/>
    <w:rsid w:val="004049C7"/>
    <w:rPr>
      <w:i/>
      <w:iCs/>
      <w:color w:val="000000"/>
    </w:rPr>
  </w:style>
  <w:style w:type="character" w:styleId="affc">
    <w:name w:val="Intense Emphasis"/>
    <w:uiPriority w:val="21"/>
    <w:qFormat/>
    <w:rsid w:val="004049C7"/>
    <w:rPr>
      <w:b/>
      <w:bCs/>
      <w:i/>
      <w:iCs/>
      <w:color w:val="1F497D"/>
    </w:rPr>
  </w:style>
  <w:style w:type="character" w:styleId="affd">
    <w:name w:val="Subtle Reference"/>
    <w:uiPriority w:val="31"/>
    <w:qFormat/>
    <w:rsid w:val="004049C7"/>
    <w:rPr>
      <w:smallCaps/>
      <w:color w:val="000000"/>
      <w:u w:val="single"/>
    </w:rPr>
  </w:style>
  <w:style w:type="character" w:styleId="affe">
    <w:name w:val="Intense Reference"/>
    <w:uiPriority w:val="32"/>
    <w:qFormat/>
    <w:rsid w:val="004049C7"/>
    <w:rPr>
      <w:rFonts w:ascii="Calibri" w:hAnsi="Calibri"/>
      <w:b/>
      <w:bCs/>
      <w:smallCaps/>
      <w:color w:val="1F497D"/>
      <w:spacing w:val="5"/>
      <w:sz w:val="22"/>
      <w:u w:val="single"/>
    </w:rPr>
  </w:style>
  <w:style w:type="character" w:styleId="afff">
    <w:name w:val="Book Title"/>
    <w:uiPriority w:val="33"/>
    <w:qFormat/>
    <w:rsid w:val="004049C7"/>
    <w:rPr>
      <w:rFonts w:ascii="Cambria" w:hAnsi="Cambria"/>
      <w:b/>
      <w:bCs/>
      <w:caps w:val="0"/>
      <w:smallCaps/>
      <w:color w:val="1F497D"/>
      <w:spacing w:val="10"/>
      <w:sz w:val="22"/>
    </w:rPr>
  </w:style>
  <w:style w:type="paragraph" w:styleId="afff0">
    <w:name w:val="TOC Heading"/>
    <w:basedOn w:val="1"/>
    <w:next w:val="a"/>
    <w:uiPriority w:val="39"/>
    <w:semiHidden/>
    <w:unhideWhenUsed/>
    <w:qFormat/>
    <w:rsid w:val="004049C7"/>
    <w:pPr>
      <w:keepLines/>
      <w:suppressAutoHyphens/>
      <w:spacing w:before="480" w:after="0" w:line="264" w:lineRule="auto"/>
      <w:outlineLvl w:val="9"/>
    </w:pPr>
    <w:rPr>
      <w:color w:val="1F497D"/>
      <w:kern w:val="0"/>
      <w:szCs w:val="28"/>
      <w:lang w:eastAsia="ar-SA"/>
    </w:rPr>
  </w:style>
  <w:style w:type="table" w:styleId="-2">
    <w:name w:val="Table Web 2"/>
    <w:basedOn w:val="a1"/>
    <w:rsid w:val="004049C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4049C7"/>
    <w:pPr>
      <w:suppressAutoHyphens/>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4049C7"/>
    <w:pPr>
      <w:spacing w:after="0" w:line="240" w:lineRule="auto"/>
      <w:ind w:left="720"/>
      <w:contextualSpacing/>
    </w:pPr>
    <w:rPr>
      <w:rFonts w:ascii="Times New Roman" w:eastAsia="Times New Roman" w:hAnsi="Times New Roman"/>
      <w:sz w:val="24"/>
      <w:szCs w:val="24"/>
      <w:lang w:eastAsia="ru-RU"/>
    </w:rPr>
  </w:style>
  <w:style w:type="table" w:styleId="afff1">
    <w:name w:val="Light List"/>
    <w:basedOn w:val="a1"/>
    <w:uiPriority w:val="61"/>
    <w:rsid w:val="004049C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6">
    <w:name w:val="Заголовок №1_"/>
    <w:link w:val="17"/>
    <w:rsid w:val="004049C7"/>
    <w:rPr>
      <w:rFonts w:ascii="Times New Roman" w:eastAsia="Times New Roman" w:hAnsi="Times New Roman"/>
      <w:spacing w:val="20"/>
      <w:sz w:val="25"/>
      <w:szCs w:val="25"/>
      <w:shd w:val="clear" w:color="auto" w:fill="FFFFFF"/>
    </w:rPr>
  </w:style>
  <w:style w:type="paragraph" w:customStyle="1" w:styleId="17">
    <w:name w:val="Заголовок №1"/>
    <w:basedOn w:val="a"/>
    <w:link w:val="16"/>
    <w:rsid w:val="004049C7"/>
    <w:pPr>
      <w:shd w:val="clear" w:color="auto" w:fill="FFFFFF"/>
      <w:spacing w:after="360" w:line="0" w:lineRule="atLeast"/>
      <w:outlineLvl w:val="0"/>
    </w:pPr>
    <w:rPr>
      <w:rFonts w:ascii="Times New Roman" w:eastAsia="Times New Roman" w:hAnsi="Times New Roman" w:cstheme="minorBidi"/>
      <w:spacing w:val="20"/>
      <w:sz w:val="25"/>
      <w:szCs w:val="25"/>
    </w:rPr>
  </w:style>
  <w:style w:type="character" w:customStyle="1" w:styleId="afff2">
    <w:name w:val="Основной текст_"/>
    <w:link w:val="18"/>
    <w:rsid w:val="004049C7"/>
    <w:rPr>
      <w:rFonts w:ascii="Times New Roman" w:eastAsia="Times New Roman" w:hAnsi="Times New Roman"/>
      <w:sz w:val="25"/>
      <w:szCs w:val="25"/>
      <w:shd w:val="clear" w:color="auto" w:fill="FFFFFF"/>
    </w:rPr>
  </w:style>
  <w:style w:type="paragraph" w:customStyle="1" w:styleId="18">
    <w:name w:val="Основной текст1"/>
    <w:basedOn w:val="a"/>
    <w:link w:val="afff2"/>
    <w:rsid w:val="004049C7"/>
    <w:pPr>
      <w:shd w:val="clear" w:color="auto" w:fill="FFFFFF"/>
      <w:spacing w:before="360" w:after="0" w:line="322" w:lineRule="exact"/>
      <w:jc w:val="both"/>
    </w:pPr>
    <w:rPr>
      <w:rFonts w:ascii="Times New Roman" w:eastAsia="Times New Roman" w:hAnsi="Times New Roman" w:cstheme="minorBidi"/>
      <w:sz w:val="25"/>
      <w:szCs w:val="25"/>
    </w:rPr>
  </w:style>
  <w:style w:type="character" w:customStyle="1" w:styleId="2a">
    <w:name w:val="Основной текст (2)_"/>
    <w:link w:val="2b"/>
    <w:rsid w:val="004049C7"/>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4049C7"/>
    <w:pPr>
      <w:shd w:val="clear" w:color="auto" w:fill="FFFFFF"/>
      <w:spacing w:after="360" w:line="0" w:lineRule="atLeast"/>
    </w:pPr>
    <w:rPr>
      <w:rFonts w:ascii="Times New Roman" w:eastAsia="Times New Roman" w:hAnsi="Times New Roman" w:cstheme="minorBidi"/>
      <w:sz w:val="23"/>
      <w:szCs w:val="23"/>
    </w:rPr>
  </w:style>
  <w:style w:type="paragraph" w:customStyle="1" w:styleId="34">
    <w:name w:val="Абзац списка3"/>
    <w:basedOn w:val="a"/>
    <w:rsid w:val="004049C7"/>
    <w:pPr>
      <w:ind w:left="720"/>
      <w:contextualSpacing/>
    </w:pPr>
    <w:rPr>
      <w:rFonts w:eastAsia="Times New Roman"/>
    </w:rPr>
  </w:style>
  <w:style w:type="character" w:customStyle="1" w:styleId="afff3">
    <w:name w:val="Основной текст + Полужирный;Курсив"/>
    <w:rsid w:val="004049C7"/>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4049C7"/>
    <w:rPr>
      <w:rFonts w:ascii="Times New Roman" w:eastAsia="Times New Roman" w:hAnsi="Times New Roman"/>
      <w:shd w:val="clear" w:color="auto" w:fill="FFFFFF"/>
    </w:rPr>
  </w:style>
  <w:style w:type="paragraph" w:customStyle="1" w:styleId="2d">
    <w:name w:val="Заголовок №2"/>
    <w:basedOn w:val="a"/>
    <w:link w:val="2c"/>
    <w:rsid w:val="004049C7"/>
    <w:pPr>
      <w:shd w:val="clear" w:color="auto" w:fill="FFFFFF"/>
      <w:spacing w:before="360" w:after="0" w:line="274" w:lineRule="exact"/>
      <w:ind w:firstLine="560"/>
      <w:jc w:val="both"/>
      <w:outlineLvl w:val="1"/>
    </w:pPr>
    <w:rPr>
      <w:rFonts w:ascii="Times New Roman" w:eastAsia="Times New Roman" w:hAnsi="Times New Roman" w:cstheme="minorBidi"/>
    </w:rPr>
  </w:style>
  <w:style w:type="character" w:customStyle="1" w:styleId="afff4">
    <w:name w:val="Основной текст + Курсив"/>
    <w:rsid w:val="004049C7"/>
    <w:rPr>
      <w:rFonts w:ascii="Times New Roman" w:eastAsia="Times New Roman" w:hAnsi="Times New Roman" w:cs="Times New Roman"/>
      <w:b w:val="0"/>
      <w:bCs w:val="0"/>
      <w:i/>
      <w:iCs/>
      <w:smallCaps w:val="0"/>
      <w:strike w:val="0"/>
      <w:spacing w:val="0"/>
      <w:sz w:val="22"/>
      <w:szCs w:val="22"/>
    </w:rPr>
  </w:style>
  <w:style w:type="character" w:customStyle="1" w:styleId="afff5">
    <w:name w:val="Основной текст + Полужирный"/>
    <w:rsid w:val="004049C7"/>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4049C7"/>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rsid w:val="004049C7"/>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4049C7"/>
    <w:pPr>
      <w:shd w:val="clear" w:color="auto" w:fill="FFFFFF"/>
      <w:spacing w:after="0" w:line="0" w:lineRule="atLeast"/>
    </w:pPr>
    <w:rPr>
      <w:rFonts w:ascii="Times New Roman" w:eastAsia="Times New Roman" w:hAnsi="Times New Roman" w:cstheme="minorBidi"/>
      <w:sz w:val="15"/>
      <w:szCs w:val="15"/>
    </w:rPr>
  </w:style>
  <w:style w:type="character" w:customStyle="1" w:styleId="42">
    <w:name w:val="Основной текст (4)_"/>
    <w:link w:val="43"/>
    <w:rsid w:val="004049C7"/>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4049C7"/>
    <w:pPr>
      <w:shd w:val="clear" w:color="auto" w:fill="FFFFFF"/>
      <w:spacing w:after="0" w:line="0" w:lineRule="atLeast"/>
    </w:pPr>
    <w:rPr>
      <w:rFonts w:ascii="Times New Roman" w:eastAsia="Times New Roman" w:hAnsi="Times New Roman" w:cstheme="minorBidi"/>
      <w:sz w:val="26"/>
      <w:szCs w:val="26"/>
    </w:rPr>
  </w:style>
  <w:style w:type="character" w:customStyle="1" w:styleId="51">
    <w:name w:val="Основной текст (5)_"/>
    <w:link w:val="52"/>
    <w:rsid w:val="004049C7"/>
    <w:rPr>
      <w:rFonts w:ascii="Consolas" w:eastAsia="Consolas" w:hAnsi="Consolas" w:cs="Consolas"/>
      <w:sz w:val="16"/>
      <w:szCs w:val="16"/>
      <w:shd w:val="clear" w:color="auto" w:fill="FFFFFF"/>
    </w:rPr>
  </w:style>
  <w:style w:type="paragraph" w:customStyle="1" w:styleId="52">
    <w:name w:val="Основной текст (5)"/>
    <w:basedOn w:val="a"/>
    <w:link w:val="51"/>
    <w:rsid w:val="004049C7"/>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4049C7"/>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4049C7"/>
    <w:pPr>
      <w:shd w:val="clear" w:color="auto" w:fill="FFFFFF"/>
      <w:spacing w:after="0" w:line="0" w:lineRule="atLeast"/>
    </w:pPr>
    <w:rPr>
      <w:rFonts w:ascii="Times New Roman" w:eastAsia="Times New Roman" w:hAnsi="Times New Roman" w:cstheme="minorBidi"/>
      <w:sz w:val="8"/>
      <w:szCs w:val="8"/>
    </w:rPr>
  </w:style>
  <w:style w:type="paragraph" w:customStyle="1" w:styleId="19">
    <w:name w:val="Без интервала1"/>
    <w:rsid w:val="004049C7"/>
    <w:pPr>
      <w:spacing w:after="0" w:line="240" w:lineRule="auto"/>
    </w:pPr>
    <w:rPr>
      <w:rFonts w:ascii="Calibri" w:eastAsia="Calibri" w:hAnsi="Calibri" w:cs="Times New Roman"/>
    </w:rPr>
  </w:style>
  <w:style w:type="paragraph" w:customStyle="1" w:styleId="2f">
    <w:name w:val="Без интервала2"/>
    <w:rsid w:val="004049C7"/>
    <w:pPr>
      <w:spacing w:after="0" w:line="240" w:lineRule="auto"/>
    </w:pPr>
    <w:rPr>
      <w:rFonts w:ascii="Calibri" w:eastAsia="Times New Roman" w:hAnsi="Calibri" w:cs="Times New Roman"/>
    </w:rPr>
  </w:style>
  <w:style w:type="paragraph" w:customStyle="1" w:styleId="NoSpacing1">
    <w:name w:val="No Spacing1"/>
    <w:rsid w:val="004049C7"/>
    <w:pPr>
      <w:spacing w:after="0" w:line="240" w:lineRule="auto"/>
    </w:pPr>
    <w:rPr>
      <w:rFonts w:ascii="Calibri" w:eastAsia="Times New Roman" w:hAnsi="Calibri" w:cs="Times New Roman"/>
    </w:rPr>
  </w:style>
  <w:style w:type="character" w:customStyle="1" w:styleId="1a">
    <w:name w:val="Верхний колонтитул Знак1"/>
    <w:uiPriority w:val="99"/>
    <w:semiHidden/>
    <w:rsid w:val="004049C7"/>
    <w:rPr>
      <w:sz w:val="22"/>
      <w:szCs w:val="22"/>
      <w:lang w:eastAsia="en-US"/>
    </w:rPr>
  </w:style>
  <w:style w:type="paragraph" w:customStyle="1" w:styleId="ConsPlusNonformat">
    <w:name w:val="ConsPlusNonformat"/>
    <w:rsid w:val="004049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9C7"/>
    <w:rPr>
      <w:rFonts w:ascii="Calibri" w:eastAsia="Calibri" w:hAnsi="Calibri" w:cs="Times New Roman"/>
    </w:rPr>
  </w:style>
  <w:style w:type="paragraph" w:styleId="1">
    <w:name w:val="heading 1"/>
    <w:basedOn w:val="a"/>
    <w:next w:val="a"/>
    <w:link w:val="10"/>
    <w:qFormat/>
    <w:rsid w:val="004049C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4049C7"/>
    <w:pPr>
      <w:keepNext/>
      <w:spacing w:after="0" w:line="240" w:lineRule="auto"/>
      <w:outlineLvl w:val="1"/>
    </w:pPr>
    <w:rPr>
      <w:rFonts w:ascii="Times New Roman" w:eastAsia="Times New Roman" w:hAnsi="Times New Roman"/>
      <w:sz w:val="28"/>
      <w:szCs w:val="20"/>
      <w:lang w:eastAsia="ru-RU"/>
    </w:rPr>
  </w:style>
  <w:style w:type="paragraph" w:styleId="3">
    <w:name w:val="heading 3"/>
    <w:basedOn w:val="a"/>
    <w:next w:val="a"/>
    <w:link w:val="30"/>
    <w:uiPriority w:val="9"/>
    <w:qFormat/>
    <w:rsid w:val="004049C7"/>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4049C7"/>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4049C7"/>
    <w:pPr>
      <w:keepNext/>
      <w:keepLines/>
      <w:suppressAutoHyphens/>
      <w:spacing w:before="200" w:after="0" w:line="240" w:lineRule="auto"/>
      <w:outlineLvl w:val="4"/>
    </w:pPr>
    <w:rPr>
      <w:rFonts w:ascii="Cambria" w:eastAsia="Times New Roman" w:hAnsi="Cambria"/>
      <w:color w:val="000000"/>
      <w:sz w:val="24"/>
      <w:szCs w:val="24"/>
      <w:lang w:eastAsia="ar-SA"/>
    </w:rPr>
  </w:style>
  <w:style w:type="paragraph" w:styleId="6">
    <w:name w:val="heading 6"/>
    <w:basedOn w:val="a"/>
    <w:next w:val="a"/>
    <w:link w:val="60"/>
    <w:uiPriority w:val="9"/>
    <w:semiHidden/>
    <w:unhideWhenUsed/>
    <w:qFormat/>
    <w:rsid w:val="004049C7"/>
    <w:pPr>
      <w:keepNext/>
      <w:keepLines/>
      <w:suppressAutoHyphens/>
      <w:spacing w:before="200" w:after="0" w:line="240" w:lineRule="auto"/>
      <w:outlineLvl w:val="5"/>
    </w:pPr>
    <w:rPr>
      <w:rFonts w:ascii="Cambria" w:eastAsia="Times New Roman" w:hAnsi="Cambria"/>
      <w:i/>
      <w:iCs/>
      <w:color w:val="000000"/>
      <w:sz w:val="24"/>
      <w:szCs w:val="24"/>
      <w:lang w:eastAsia="ar-SA"/>
    </w:rPr>
  </w:style>
  <w:style w:type="paragraph" w:styleId="7">
    <w:name w:val="heading 7"/>
    <w:basedOn w:val="a"/>
    <w:next w:val="a"/>
    <w:link w:val="70"/>
    <w:uiPriority w:val="9"/>
    <w:semiHidden/>
    <w:unhideWhenUsed/>
    <w:qFormat/>
    <w:rsid w:val="004049C7"/>
    <w:pPr>
      <w:keepNext/>
      <w:keepLines/>
      <w:suppressAutoHyphens/>
      <w:spacing w:before="200" w:after="0" w:line="240" w:lineRule="auto"/>
      <w:outlineLvl w:val="6"/>
    </w:pPr>
    <w:rPr>
      <w:rFonts w:ascii="Cambria" w:eastAsia="Times New Roman" w:hAnsi="Cambria"/>
      <w:i/>
      <w:iCs/>
      <w:color w:val="1F497D"/>
      <w:sz w:val="24"/>
      <w:szCs w:val="24"/>
      <w:lang w:eastAsia="ar-SA"/>
    </w:rPr>
  </w:style>
  <w:style w:type="paragraph" w:styleId="8">
    <w:name w:val="heading 8"/>
    <w:basedOn w:val="a"/>
    <w:next w:val="a"/>
    <w:link w:val="80"/>
    <w:uiPriority w:val="9"/>
    <w:semiHidden/>
    <w:unhideWhenUsed/>
    <w:qFormat/>
    <w:rsid w:val="004049C7"/>
    <w:pPr>
      <w:keepNext/>
      <w:keepLines/>
      <w:suppressAutoHyphens/>
      <w:spacing w:before="200" w:after="0" w:line="240" w:lineRule="auto"/>
      <w:outlineLvl w:val="7"/>
    </w:pPr>
    <w:rPr>
      <w:rFonts w:ascii="Cambria" w:eastAsia="Times New Roman" w:hAnsi="Cambria"/>
      <w:color w:val="000000"/>
      <w:sz w:val="20"/>
      <w:szCs w:val="20"/>
      <w:lang w:eastAsia="ar-SA"/>
    </w:rPr>
  </w:style>
  <w:style w:type="paragraph" w:styleId="9">
    <w:name w:val="heading 9"/>
    <w:basedOn w:val="a"/>
    <w:next w:val="a"/>
    <w:link w:val="90"/>
    <w:uiPriority w:val="9"/>
    <w:qFormat/>
    <w:rsid w:val="004049C7"/>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49C7"/>
    <w:rPr>
      <w:rFonts w:ascii="Cambria" w:eastAsia="Times New Roman" w:hAnsi="Cambria" w:cs="Times New Roman"/>
      <w:b/>
      <w:bCs/>
      <w:kern w:val="32"/>
      <w:sz w:val="32"/>
      <w:szCs w:val="32"/>
    </w:rPr>
  </w:style>
  <w:style w:type="character" w:customStyle="1" w:styleId="20">
    <w:name w:val="Заголовок 2 Знак"/>
    <w:basedOn w:val="a0"/>
    <w:link w:val="2"/>
    <w:rsid w:val="004049C7"/>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4049C7"/>
    <w:rPr>
      <w:rFonts w:ascii="Cambria" w:eastAsia="Times New Roman" w:hAnsi="Cambria" w:cs="Times New Roman"/>
      <w:b/>
      <w:bCs/>
      <w:sz w:val="26"/>
      <w:szCs w:val="26"/>
    </w:rPr>
  </w:style>
  <w:style w:type="character" w:customStyle="1" w:styleId="40">
    <w:name w:val="Заголовок 4 Знак"/>
    <w:basedOn w:val="a0"/>
    <w:link w:val="4"/>
    <w:uiPriority w:val="9"/>
    <w:rsid w:val="004049C7"/>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4049C7"/>
    <w:rPr>
      <w:rFonts w:ascii="Cambria" w:eastAsia="Times New Roman" w:hAnsi="Cambria" w:cs="Times New Roman"/>
      <w:color w:val="000000"/>
      <w:sz w:val="24"/>
      <w:szCs w:val="24"/>
      <w:lang w:eastAsia="ar-SA"/>
    </w:rPr>
  </w:style>
  <w:style w:type="character" w:customStyle="1" w:styleId="60">
    <w:name w:val="Заголовок 6 Знак"/>
    <w:basedOn w:val="a0"/>
    <w:link w:val="6"/>
    <w:uiPriority w:val="9"/>
    <w:semiHidden/>
    <w:rsid w:val="004049C7"/>
    <w:rPr>
      <w:rFonts w:ascii="Cambria" w:eastAsia="Times New Roman" w:hAnsi="Cambria" w:cs="Times New Roman"/>
      <w:i/>
      <w:iCs/>
      <w:color w:val="000000"/>
      <w:sz w:val="24"/>
      <w:szCs w:val="24"/>
      <w:lang w:eastAsia="ar-SA"/>
    </w:rPr>
  </w:style>
  <w:style w:type="character" w:customStyle="1" w:styleId="70">
    <w:name w:val="Заголовок 7 Знак"/>
    <w:basedOn w:val="a0"/>
    <w:link w:val="7"/>
    <w:uiPriority w:val="9"/>
    <w:semiHidden/>
    <w:rsid w:val="004049C7"/>
    <w:rPr>
      <w:rFonts w:ascii="Cambria" w:eastAsia="Times New Roman" w:hAnsi="Cambria" w:cs="Times New Roman"/>
      <w:i/>
      <w:iCs/>
      <w:color w:val="1F497D"/>
      <w:sz w:val="24"/>
      <w:szCs w:val="24"/>
      <w:lang w:eastAsia="ar-SA"/>
    </w:rPr>
  </w:style>
  <w:style w:type="character" w:customStyle="1" w:styleId="80">
    <w:name w:val="Заголовок 8 Знак"/>
    <w:basedOn w:val="a0"/>
    <w:link w:val="8"/>
    <w:uiPriority w:val="9"/>
    <w:semiHidden/>
    <w:rsid w:val="004049C7"/>
    <w:rPr>
      <w:rFonts w:ascii="Cambria" w:eastAsia="Times New Roman" w:hAnsi="Cambria" w:cs="Times New Roman"/>
      <w:color w:val="000000"/>
      <w:sz w:val="20"/>
      <w:szCs w:val="20"/>
      <w:lang w:eastAsia="ar-SA"/>
    </w:rPr>
  </w:style>
  <w:style w:type="character" w:customStyle="1" w:styleId="90">
    <w:name w:val="Заголовок 9 Знак"/>
    <w:basedOn w:val="a0"/>
    <w:link w:val="9"/>
    <w:uiPriority w:val="9"/>
    <w:rsid w:val="004049C7"/>
    <w:rPr>
      <w:rFonts w:ascii="Cambria" w:eastAsia="Times New Roman" w:hAnsi="Cambria" w:cs="Times New Roman"/>
    </w:rPr>
  </w:style>
  <w:style w:type="paragraph" w:styleId="a3">
    <w:name w:val="Normal (Web)"/>
    <w:basedOn w:val="a"/>
    <w:uiPriority w:val="99"/>
    <w:rsid w:val="004049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Основной"/>
    <w:basedOn w:val="a"/>
    <w:rsid w:val="004049C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5">
    <w:name w:val="List Paragraph"/>
    <w:basedOn w:val="a"/>
    <w:qFormat/>
    <w:rsid w:val="004049C7"/>
    <w:pPr>
      <w:ind w:left="720"/>
      <w:contextualSpacing/>
    </w:pPr>
  </w:style>
  <w:style w:type="paragraph" w:styleId="a6">
    <w:name w:val="Body Text"/>
    <w:basedOn w:val="a"/>
    <w:link w:val="a7"/>
    <w:rsid w:val="004049C7"/>
    <w:pPr>
      <w:spacing w:after="0" w:line="240" w:lineRule="auto"/>
      <w:jc w:val="center"/>
    </w:pPr>
    <w:rPr>
      <w:rFonts w:ascii="Times New Roman" w:eastAsia="Times New Roman" w:hAnsi="Times New Roman"/>
      <w:sz w:val="24"/>
      <w:szCs w:val="24"/>
      <w:lang w:eastAsia="ru-RU"/>
    </w:rPr>
  </w:style>
  <w:style w:type="character" w:customStyle="1" w:styleId="a7">
    <w:name w:val="Основной текст Знак"/>
    <w:basedOn w:val="a0"/>
    <w:link w:val="a6"/>
    <w:rsid w:val="004049C7"/>
    <w:rPr>
      <w:rFonts w:ascii="Times New Roman" w:eastAsia="Times New Roman" w:hAnsi="Times New Roman" w:cs="Times New Roman"/>
      <w:sz w:val="24"/>
      <w:szCs w:val="24"/>
      <w:lang w:eastAsia="ru-RU"/>
    </w:rPr>
  </w:style>
  <w:style w:type="paragraph" w:styleId="a8">
    <w:name w:val="header"/>
    <w:basedOn w:val="a"/>
    <w:link w:val="a9"/>
    <w:unhideWhenUsed/>
    <w:rsid w:val="004049C7"/>
    <w:pPr>
      <w:tabs>
        <w:tab w:val="center" w:pos="4677"/>
        <w:tab w:val="right" w:pos="9355"/>
      </w:tabs>
      <w:spacing w:after="0" w:line="240" w:lineRule="auto"/>
    </w:pPr>
  </w:style>
  <w:style w:type="character" w:customStyle="1" w:styleId="a9">
    <w:name w:val="Верхний колонтитул Знак"/>
    <w:basedOn w:val="a0"/>
    <w:link w:val="a8"/>
    <w:rsid w:val="004049C7"/>
    <w:rPr>
      <w:rFonts w:ascii="Calibri" w:eastAsia="Calibri" w:hAnsi="Calibri" w:cs="Times New Roman"/>
    </w:rPr>
  </w:style>
  <w:style w:type="paragraph" w:styleId="aa">
    <w:name w:val="footer"/>
    <w:basedOn w:val="a"/>
    <w:link w:val="ab"/>
    <w:unhideWhenUsed/>
    <w:rsid w:val="004049C7"/>
    <w:pPr>
      <w:tabs>
        <w:tab w:val="center" w:pos="4677"/>
        <w:tab w:val="right" w:pos="9355"/>
      </w:tabs>
      <w:spacing w:after="0" w:line="240" w:lineRule="auto"/>
    </w:pPr>
  </w:style>
  <w:style w:type="character" w:customStyle="1" w:styleId="ab">
    <w:name w:val="Нижний колонтитул Знак"/>
    <w:basedOn w:val="a0"/>
    <w:link w:val="aa"/>
    <w:rsid w:val="004049C7"/>
    <w:rPr>
      <w:rFonts w:ascii="Calibri" w:eastAsia="Calibri" w:hAnsi="Calibri" w:cs="Times New Roman"/>
    </w:rPr>
  </w:style>
  <w:style w:type="paragraph" w:styleId="ac">
    <w:name w:val="footnote text"/>
    <w:aliases w:val="Текст сноски Знак Знак Знак Знак"/>
    <w:basedOn w:val="a"/>
    <w:link w:val="ad"/>
    <w:rsid w:val="004049C7"/>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aliases w:val="Текст сноски Знак Знак Знак Знак Знак"/>
    <w:basedOn w:val="a0"/>
    <w:link w:val="ac"/>
    <w:rsid w:val="004049C7"/>
    <w:rPr>
      <w:rFonts w:ascii="Times New Roman" w:eastAsia="Times New Roman" w:hAnsi="Times New Roman" w:cs="Times New Roman"/>
      <w:sz w:val="20"/>
      <w:szCs w:val="20"/>
      <w:lang w:eastAsia="ru-RU"/>
    </w:rPr>
  </w:style>
  <w:style w:type="character" w:styleId="ae">
    <w:name w:val="footnote reference"/>
    <w:rsid w:val="004049C7"/>
    <w:rPr>
      <w:rFonts w:cs="Times New Roman"/>
      <w:vertAlign w:val="superscript"/>
    </w:rPr>
  </w:style>
  <w:style w:type="paragraph" w:customStyle="1" w:styleId="ConsPlusNormal">
    <w:name w:val="ConsPlusNormal"/>
    <w:rsid w:val="004049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4049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endnote text"/>
    <w:basedOn w:val="a"/>
    <w:link w:val="af0"/>
    <w:uiPriority w:val="99"/>
    <w:semiHidden/>
    <w:unhideWhenUsed/>
    <w:rsid w:val="004049C7"/>
    <w:pPr>
      <w:spacing w:after="0" w:line="240" w:lineRule="auto"/>
    </w:pPr>
    <w:rPr>
      <w:sz w:val="20"/>
      <w:szCs w:val="20"/>
    </w:rPr>
  </w:style>
  <w:style w:type="character" w:customStyle="1" w:styleId="af0">
    <w:name w:val="Текст концевой сноски Знак"/>
    <w:basedOn w:val="a0"/>
    <w:link w:val="af"/>
    <w:uiPriority w:val="99"/>
    <w:semiHidden/>
    <w:rsid w:val="004049C7"/>
    <w:rPr>
      <w:rFonts w:ascii="Calibri" w:eastAsia="Calibri" w:hAnsi="Calibri" w:cs="Times New Roman"/>
      <w:sz w:val="20"/>
      <w:szCs w:val="20"/>
    </w:rPr>
  </w:style>
  <w:style w:type="character" w:styleId="af1">
    <w:name w:val="endnote reference"/>
    <w:basedOn w:val="a0"/>
    <w:uiPriority w:val="99"/>
    <w:semiHidden/>
    <w:unhideWhenUsed/>
    <w:rsid w:val="004049C7"/>
    <w:rPr>
      <w:vertAlign w:val="superscript"/>
    </w:rPr>
  </w:style>
  <w:style w:type="character" w:styleId="af2">
    <w:name w:val="annotation reference"/>
    <w:basedOn w:val="a0"/>
    <w:uiPriority w:val="99"/>
    <w:semiHidden/>
    <w:unhideWhenUsed/>
    <w:rsid w:val="004049C7"/>
    <w:rPr>
      <w:sz w:val="16"/>
      <w:szCs w:val="16"/>
    </w:rPr>
  </w:style>
  <w:style w:type="paragraph" w:styleId="af3">
    <w:name w:val="annotation text"/>
    <w:basedOn w:val="a"/>
    <w:link w:val="af4"/>
    <w:uiPriority w:val="99"/>
    <w:semiHidden/>
    <w:unhideWhenUsed/>
    <w:rsid w:val="004049C7"/>
    <w:pPr>
      <w:spacing w:line="240" w:lineRule="auto"/>
    </w:pPr>
    <w:rPr>
      <w:sz w:val="20"/>
      <w:szCs w:val="20"/>
    </w:rPr>
  </w:style>
  <w:style w:type="character" w:customStyle="1" w:styleId="af4">
    <w:name w:val="Текст примечания Знак"/>
    <w:basedOn w:val="a0"/>
    <w:link w:val="af3"/>
    <w:uiPriority w:val="99"/>
    <w:semiHidden/>
    <w:rsid w:val="004049C7"/>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4049C7"/>
    <w:rPr>
      <w:b/>
      <w:bCs/>
    </w:rPr>
  </w:style>
  <w:style w:type="character" w:customStyle="1" w:styleId="af6">
    <w:name w:val="Тема примечания Знак"/>
    <w:basedOn w:val="af4"/>
    <w:link w:val="af5"/>
    <w:uiPriority w:val="99"/>
    <w:semiHidden/>
    <w:rsid w:val="004049C7"/>
    <w:rPr>
      <w:rFonts w:ascii="Calibri" w:eastAsia="Calibri" w:hAnsi="Calibri" w:cs="Times New Roman"/>
      <w:b/>
      <w:bCs/>
      <w:sz w:val="20"/>
      <w:szCs w:val="20"/>
    </w:rPr>
  </w:style>
  <w:style w:type="paragraph" w:styleId="af7">
    <w:name w:val="Balloon Text"/>
    <w:basedOn w:val="a"/>
    <w:link w:val="af8"/>
    <w:uiPriority w:val="99"/>
    <w:semiHidden/>
    <w:unhideWhenUsed/>
    <w:rsid w:val="004049C7"/>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4049C7"/>
    <w:rPr>
      <w:rFonts w:ascii="Segoe UI" w:eastAsia="Calibri" w:hAnsi="Segoe UI" w:cs="Segoe UI"/>
      <w:sz w:val="18"/>
      <w:szCs w:val="18"/>
    </w:rPr>
  </w:style>
  <w:style w:type="paragraph" w:customStyle="1" w:styleId="c0">
    <w:name w:val="c0"/>
    <w:basedOn w:val="a"/>
    <w:rsid w:val="004049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4049C7"/>
  </w:style>
  <w:style w:type="character" w:customStyle="1" w:styleId="c1">
    <w:name w:val="c1"/>
    <w:basedOn w:val="a0"/>
    <w:rsid w:val="004049C7"/>
  </w:style>
  <w:style w:type="character" w:customStyle="1" w:styleId="apple-converted-space">
    <w:name w:val="apple-converted-space"/>
    <w:basedOn w:val="a0"/>
    <w:rsid w:val="004049C7"/>
  </w:style>
  <w:style w:type="paragraph" w:styleId="21">
    <w:name w:val="Body Text 2"/>
    <w:basedOn w:val="a"/>
    <w:link w:val="22"/>
    <w:uiPriority w:val="99"/>
    <w:semiHidden/>
    <w:unhideWhenUsed/>
    <w:rsid w:val="004049C7"/>
    <w:pPr>
      <w:spacing w:after="120" w:line="480" w:lineRule="auto"/>
    </w:pPr>
  </w:style>
  <w:style w:type="character" w:customStyle="1" w:styleId="22">
    <w:name w:val="Основной текст 2 Знак"/>
    <w:basedOn w:val="a0"/>
    <w:link w:val="21"/>
    <w:uiPriority w:val="99"/>
    <w:semiHidden/>
    <w:rsid w:val="004049C7"/>
    <w:rPr>
      <w:rFonts w:ascii="Calibri" w:eastAsia="Calibri" w:hAnsi="Calibri" w:cs="Times New Roman"/>
    </w:rPr>
  </w:style>
  <w:style w:type="paragraph" w:styleId="23">
    <w:name w:val="Body Text Indent 2"/>
    <w:basedOn w:val="a"/>
    <w:link w:val="24"/>
    <w:uiPriority w:val="99"/>
    <w:unhideWhenUsed/>
    <w:rsid w:val="004049C7"/>
    <w:pPr>
      <w:spacing w:after="120" w:line="480" w:lineRule="auto"/>
      <w:ind w:left="283"/>
    </w:pPr>
  </w:style>
  <w:style w:type="character" w:customStyle="1" w:styleId="24">
    <w:name w:val="Основной текст с отступом 2 Знак"/>
    <w:basedOn w:val="a0"/>
    <w:link w:val="23"/>
    <w:uiPriority w:val="99"/>
    <w:rsid w:val="004049C7"/>
    <w:rPr>
      <w:rFonts w:ascii="Calibri" w:eastAsia="Calibri" w:hAnsi="Calibri" w:cs="Times New Roman"/>
    </w:rPr>
  </w:style>
  <w:style w:type="paragraph" w:styleId="af9">
    <w:name w:val="Body Text Indent"/>
    <w:basedOn w:val="a"/>
    <w:link w:val="afa"/>
    <w:uiPriority w:val="99"/>
    <w:unhideWhenUsed/>
    <w:rsid w:val="004049C7"/>
    <w:pPr>
      <w:spacing w:after="120"/>
      <w:ind w:left="283"/>
    </w:pPr>
  </w:style>
  <w:style w:type="character" w:customStyle="1" w:styleId="afa">
    <w:name w:val="Основной текст с отступом Знак"/>
    <w:basedOn w:val="a0"/>
    <w:link w:val="af9"/>
    <w:uiPriority w:val="99"/>
    <w:rsid w:val="004049C7"/>
    <w:rPr>
      <w:rFonts w:ascii="Calibri" w:eastAsia="Calibri" w:hAnsi="Calibri" w:cs="Times New Roman"/>
    </w:rPr>
  </w:style>
  <w:style w:type="paragraph" w:styleId="31">
    <w:name w:val="Body Text 3"/>
    <w:basedOn w:val="a"/>
    <w:link w:val="32"/>
    <w:uiPriority w:val="99"/>
    <w:semiHidden/>
    <w:unhideWhenUsed/>
    <w:rsid w:val="004049C7"/>
    <w:pPr>
      <w:spacing w:after="120"/>
    </w:pPr>
    <w:rPr>
      <w:rFonts w:eastAsia="Times New Roman"/>
      <w:sz w:val="16"/>
      <w:szCs w:val="16"/>
      <w:lang w:eastAsia="ru-RU"/>
    </w:rPr>
  </w:style>
  <w:style w:type="character" w:customStyle="1" w:styleId="32">
    <w:name w:val="Основной текст 3 Знак"/>
    <w:basedOn w:val="a0"/>
    <w:link w:val="31"/>
    <w:uiPriority w:val="99"/>
    <w:semiHidden/>
    <w:rsid w:val="004049C7"/>
    <w:rPr>
      <w:rFonts w:ascii="Calibri" w:eastAsia="Times New Roman" w:hAnsi="Calibri" w:cs="Times New Roman"/>
      <w:sz w:val="16"/>
      <w:szCs w:val="16"/>
      <w:lang w:eastAsia="ru-RU"/>
    </w:rPr>
  </w:style>
  <w:style w:type="paragraph" w:customStyle="1" w:styleId="Style24">
    <w:name w:val="Style24"/>
    <w:basedOn w:val="a"/>
    <w:rsid w:val="004049C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4049C7"/>
    <w:rPr>
      <w:rFonts w:ascii="Times New Roman" w:hAnsi="Times New Roman"/>
      <w:b/>
      <w:sz w:val="22"/>
    </w:rPr>
  </w:style>
  <w:style w:type="character" w:customStyle="1" w:styleId="s4">
    <w:name w:val="s4"/>
    <w:uiPriority w:val="99"/>
    <w:rsid w:val="004049C7"/>
  </w:style>
  <w:style w:type="character" w:styleId="afb">
    <w:name w:val="Strong"/>
    <w:uiPriority w:val="22"/>
    <w:qFormat/>
    <w:rsid w:val="004049C7"/>
    <w:rPr>
      <w:b/>
      <w:bCs/>
    </w:rPr>
  </w:style>
  <w:style w:type="character" w:styleId="afc">
    <w:name w:val="Emphasis"/>
    <w:uiPriority w:val="20"/>
    <w:qFormat/>
    <w:rsid w:val="004049C7"/>
    <w:rPr>
      <w:i/>
      <w:iCs/>
    </w:rPr>
  </w:style>
  <w:style w:type="character" w:styleId="afd">
    <w:name w:val="Hyperlink"/>
    <w:uiPriority w:val="99"/>
    <w:semiHidden/>
    <w:unhideWhenUsed/>
    <w:rsid w:val="004049C7"/>
    <w:rPr>
      <w:color w:val="0000FF"/>
      <w:u w:val="single"/>
    </w:rPr>
  </w:style>
  <w:style w:type="paragraph" w:customStyle="1" w:styleId="11">
    <w:name w:val="Обычный1"/>
    <w:rsid w:val="004049C7"/>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4049C7"/>
  </w:style>
  <w:style w:type="paragraph" w:customStyle="1" w:styleId="12">
    <w:name w:val="Абзац списка1"/>
    <w:basedOn w:val="a"/>
    <w:rsid w:val="004049C7"/>
    <w:pPr>
      <w:spacing w:after="0" w:line="240" w:lineRule="auto"/>
      <w:ind w:left="720"/>
      <w:contextualSpacing/>
    </w:pPr>
    <w:rPr>
      <w:rFonts w:ascii="Times New Roman" w:eastAsia="Times New Roman" w:hAnsi="Times New Roman"/>
      <w:sz w:val="24"/>
      <w:szCs w:val="24"/>
      <w:lang w:eastAsia="ru-RU"/>
    </w:rPr>
  </w:style>
  <w:style w:type="paragraph" w:customStyle="1" w:styleId="Style4">
    <w:name w:val="Style4"/>
    <w:basedOn w:val="a"/>
    <w:uiPriority w:val="99"/>
    <w:rsid w:val="004049C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4049C7"/>
    <w:rPr>
      <w:rFonts w:ascii="Tahoma" w:hAnsi="Tahoma" w:cs="Tahoma"/>
      <w:b/>
      <w:bCs/>
      <w:color w:val="000000"/>
      <w:sz w:val="22"/>
      <w:szCs w:val="22"/>
    </w:rPr>
  </w:style>
  <w:style w:type="paragraph" w:customStyle="1" w:styleId="Standard">
    <w:name w:val="Standard"/>
    <w:uiPriority w:val="99"/>
    <w:rsid w:val="004049C7"/>
    <w:pPr>
      <w:widowControl w:val="0"/>
      <w:suppressAutoHyphens/>
      <w:autoSpaceDN w:val="0"/>
      <w:spacing w:after="0" w:line="240" w:lineRule="auto"/>
    </w:pPr>
    <w:rPr>
      <w:rFonts w:ascii="Times New Roman" w:eastAsia="Calibri" w:hAnsi="Times New Roman" w:cs="Tahoma"/>
      <w:kern w:val="3"/>
      <w:sz w:val="24"/>
      <w:szCs w:val="24"/>
      <w:lang w:eastAsia="ru-RU"/>
    </w:rPr>
  </w:style>
  <w:style w:type="character" w:customStyle="1" w:styleId="FontStyle227">
    <w:name w:val="Font Style227"/>
    <w:uiPriority w:val="99"/>
    <w:rsid w:val="004049C7"/>
    <w:rPr>
      <w:rFonts w:ascii="Microsoft Sans Serif" w:hAnsi="Microsoft Sans Serif" w:cs="Microsoft Sans Serif" w:hint="default"/>
      <w:b/>
      <w:bCs/>
      <w:sz w:val="20"/>
      <w:szCs w:val="20"/>
    </w:rPr>
  </w:style>
  <w:style w:type="paragraph" w:customStyle="1" w:styleId="13">
    <w:name w:val="Заг 1"/>
    <w:basedOn w:val="a4"/>
    <w:rsid w:val="004049C7"/>
    <w:pPr>
      <w:keepNext/>
      <w:pageBreakBefore/>
      <w:spacing w:after="170" w:line="296" w:lineRule="atLeast"/>
      <w:ind w:firstLine="0"/>
      <w:jc w:val="center"/>
    </w:pPr>
    <w:rPr>
      <w:rFonts w:ascii="PragmaticaC" w:hAnsi="PragmaticaC" w:cs="PragmaticaC"/>
      <w:b/>
      <w:bCs/>
      <w:caps/>
      <w:sz w:val="26"/>
      <w:szCs w:val="26"/>
    </w:rPr>
  </w:style>
  <w:style w:type="paragraph" w:customStyle="1" w:styleId="afe">
    <w:name w:val="Буллит"/>
    <w:basedOn w:val="a4"/>
    <w:rsid w:val="004049C7"/>
    <w:pPr>
      <w:ind w:firstLine="244"/>
    </w:pPr>
  </w:style>
  <w:style w:type="paragraph" w:customStyle="1" w:styleId="25">
    <w:name w:val="Заг 2"/>
    <w:basedOn w:val="13"/>
    <w:rsid w:val="004049C7"/>
    <w:pPr>
      <w:pageBreakBefore w:val="0"/>
      <w:spacing w:before="283"/>
    </w:pPr>
    <w:rPr>
      <w:caps w:val="0"/>
    </w:rPr>
  </w:style>
  <w:style w:type="paragraph" w:customStyle="1" w:styleId="33">
    <w:name w:val="Заг 3"/>
    <w:basedOn w:val="25"/>
    <w:rsid w:val="004049C7"/>
    <w:pPr>
      <w:spacing w:before="255" w:after="113" w:line="240" w:lineRule="atLeast"/>
    </w:pPr>
    <w:rPr>
      <w:i/>
      <w:iCs/>
      <w:sz w:val="23"/>
      <w:szCs w:val="23"/>
    </w:rPr>
  </w:style>
  <w:style w:type="paragraph" w:customStyle="1" w:styleId="41">
    <w:name w:val="Заг 4"/>
    <w:basedOn w:val="33"/>
    <w:rsid w:val="004049C7"/>
    <w:rPr>
      <w:b w:val="0"/>
      <w:bCs w:val="0"/>
    </w:rPr>
  </w:style>
  <w:style w:type="paragraph" w:customStyle="1" w:styleId="aff">
    <w:name w:val="Курсив"/>
    <w:basedOn w:val="a4"/>
    <w:rsid w:val="004049C7"/>
    <w:rPr>
      <w:i/>
      <w:iCs/>
    </w:rPr>
  </w:style>
  <w:style w:type="paragraph" w:customStyle="1" w:styleId="14">
    <w:name w:val="Текст1"/>
    <w:uiPriority w:val="99"/>
    <w:rsid w:val="004049C7"/>
    <w:pPr>
      <w:widowControl w:val="0"/>
      <w:suppressAutoHyphens/>
      <w:spacing w:after="0" w:line="100" w:lineRule="atLeast"/>
    </w:pPr>
    <w:rPr>
      <w:rFonts w:ascii="Courier New" w:eastAsia="Times New Roman" w:hAnsi="Courier New" w:cs="Courier New"/>
      <w:kern w:val="1"/>
      <w:sz w:val="20"/>
      <w:szCs w:val="20"/>
      <w:lang w:eastAsia="ar-SA"/>
    </w:rPr>
  </w:style>
  <w:style w:type="numbering" w:customStyle="1" w:styleId="15">
    <w:name w:val="Нет списка1"/>
    <w:next w:val="a2"/>
    <w:uiPriority w:val="99"/>
    <w:semiHidden/>
    <w:unhideWhenUsed/>
    <w:rsid w:val="004049C7"/>
  </w:style>
  <w:style w:type="character" w:customStyle="1" w:styleId="FontStyle202">
    <w:name w:val="Font Style202"/>
    <w:uiPriority w:val="99"/>
    <w:rsid w:val="004049C7"/>
    <w:rPr>
      <w:rFonts w:ascii="Century Schoolbook" w:hAnsi="Century Schoolbook" w:cs="Century Schoolbook"/>
      <w:b/>
      <w:bCs/>
      <w:sz w:val="20"/>
      <w:szCs w:val="20"/>
    </w:rPr>
  </w:style>
  <w:style w:type="character" w:customStyle="1" w:styleId="FontStyle207">
    <w:name w:val="Font Style207"/>
    <w:rsid w:val="004049C7"/>
    <w:rPr>
      <w:rFonts w:ascii="Century Schoolbook" w:hAnsi="Century Schoolbook" w:cs="Century Schoolbook"/>
      <w:sz w:val="18"/>
      <w:szCs w:val="18"/>
    </w:rPr>
  </w:style>
  <w:style w:type="paragraph" w:customStyle="1" w:styleId="p3">
    <w:name w:val="p3"/>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paragraph" w:customStyle="1" w:styleId="TableContents">
    <w:name w:val="Table Contents"/>
    <w:basedOn w:val="Standard"/>
    <w:uiPriority w:val="99"/>
    <w:rsid w:val="004049C7"/>
    <w:pPr>
      <w:suppressLineNumbers/>
    </w:pPr>
  </w:style>
  <w:style w:type="paragraph" w:customStyle="1" w:styleId="Style25">
    <w:name w:val="Style25"/>
    <w:basedOn w:val="a"/>
    <w:rsid w:val="004049C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4049C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4049C7"/>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4049C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4049C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4049C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4049C7"/>
    <w:rPr>
      <w:rFonts w:ascii="Microsoft Sans Serif" w:hAnsi="Microsoft Sans Serif" w:cs="Microsoft Sans Serif" w:hint="default"/>
      <w:sz w:val="14"/>
      <w:szCs w:val="14"/>
    </w:rPr>
  </w:style>
  <w:style w:type="character" w:customStyle="1" w:styleId="FontStyle250">
    <w:name w:val="Font Style250"/>
    <w:uiPriority w:val="99"/>
    <w:rsid w:val="004049C7"/>
    <w:rPr>
      <w:rFonts w:ascii="Franklin Gothic Medium" w:hAnsi="Franklin Gothic Medium" w:cs="Franklin Gothic Medium" w:hint="default"/>
      <w:i/>
      <w:iCs/>
      <w:sz w:val="14"/>
      <w:szCs w:val="14"/>
    </w:rPr>
  </w:style>
  <w:style w:type="character" w:customStyle="1" w:styleId="FontStyle251">
    <w:name w:val="Font Style251"/>
    <w:rsid w:val="004049C7"/>
    <w:rPr>
      <w:rFonts w:ascii="Microsoft Sans Serif" w:hAnsi="Microsoft Sans Serif" w:cs="Microsoft Sans Serif" w:hint="default"/>
      <w:b/>
      <w:bCs/>
      <w:sz w:val="10"/>
      <w:szCs w:val="10"/>
    </w:rPr>
  </w:style>
  <w:style w:type="character" w:customStyle="1" w:styleId="FontStyle261">
    <w:name w:val="Font Style261"/>
    <w:uiPriority w:val="99"/>
    <w:rsid w:val="004049C7"/>
    <w:rPr>
      <w:rFonts w:ascii="Microsoft Sans Serif" w:hAnsi="Microsoft Sans Serif" w:cs="Microsoft Sans Serif" w:hint="default"/>
      <w:b/>
      <w:bCs/>
      <w:i/>
      <w:iCs/>
      <w:sz w:val="14"/>
      <w:szCs w:val="14"/>
    </w:rPr>
  </w:style>
  <w:style w:type="table" w:styleId="aff0">
    <w:name w:val="Table Grid"/>
    <w:basedOn w:val="a1"/>
    <w:uiPriority w:val="59"/>
    <w:rsid w:val="004049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4049C7"/>
    <w:rPr>
      <w:rFonts w:ascii="Times New Roman" w:hAnsi="Times New Roman" w:cs="Times New Roman"/>
      <w:sz w:val="22"/>
      <w:szCs w:val="22"/>
    </w:rPr>
  </w:style>
  <w:style w:type="paragraph" w:customStyle="1" w:styleId="Style5">
    <w:name w:val="Style5"/>
    <w:basedOn w:val="a"/>
    <w:uiPriority w:val="99"/>
    <w:rsid w:val="004049C7"/>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character" w:styleId="aff1">
    <w:name w:val="page number"/>
    <w:basedOn w:val="a0"/>
    <w:rsid w:val="004049C7"/>
  </w:style>
  <w:style w:type="character" w:customStyle="1" w:styleId="dash041e005f0431005f044b005f0447005f043d005f044b005f0439005f005fchar1char1">
    <w:name w:val="dash041e_005f0431_005f044b_005f0447_005f043d_005f044b_005f0439_005f_005fchar1__char1"/>
    <w:rsid w:val="004049C7"/>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4049C7"/>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4049C7"/>
    <w:pPr>
      <w:spacing w:before="100" w:beforeAutospacing="1" w:after="100" w:afterAutospacing="1" w:line="240" w:lineRule="auto"/>
    </w:pPr>
    <w:rPr>
      <w:rFonts w:ascii="Times New Roman" w:eastAsia="Batang" w:hAnsi="Times New Roman"/>
      <w:sz w:val="24"/>
      <w:szCs w:val="24"/>
      <w:lang w:eastAsia="ko-KR"/>
    </w:rPr>
  </w:style>
  <w:style w:type="paragraph" w:styleId="26">
    <w:name w:val="List 2"/>
    <w:basedOn w:val="a"/>
    <w:uiPriority w:val="99"/>
    <w:rsid w:val="004049C7"/>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4049C7"/>
    <w:rPr>
      <w:rFonts w:ascii="Times New Roman" w:hAnsi="Times New Roman"/>
      <w:sz w:val="24"/>
      <w:u w:val="none"/>
      <w:effect w:val="none"/>
    </w:rPr>
  </w:style>
  <w:style w:type="paragraph" w:customStyle="1" w:styleId="default0">
    <w:name w:val="default"/>
    <w:basedOn w:val="a"/>
    <w:rsid w:val="004049C7"/>
    <w:pPr>
      <w:spacing w:after="0" w:line="240" w:lineRule="auto"/>
    </w:pPr>
    <w:rPr>
      <w:rFonts w:ascii="Times New Roman" w:eastAsia="Times New Roman" w:hAnsi="Times New Roman"/>
      <w:sz w:val="24"/>
      <w:szCs w:val="24"/>
      <w:lang w:eastAsia="ru-RU"/>
    </w:rPr>
  </w:style>
  <w:style w:type="paragraph" w:customStyle="1" w:styleId="PersonalName">
    <w:name w:val="Personal Name"/>
    <w:basedOn w:val="aff2"/>
    <w:qFormat/>
    <w:rsid w:val="004049C7"/>
    <w:rPr>
      <w:b/>
      <w:caps/>
      <w:color w:val="000000"/>
      <w:sz w:val="28"/>
      <w:szCs w:val="28"/>
    </w:rPr>
  </w:style>
  <w:style w:type="paragraph" w:styleId="aff2">
    <w:name w:val="Title"/>
    <w:basedOn w:val="a"/>
    <w:next w:val="a"/>
    <w:link w:val="aff3"/>
    <w:qFormat/>
    <w:rsid w:val="004049C7"/>
    <w:pPr>
      <w:suppressAutoHyphens/>
      <w:spacing w:after="120" w:line="240" w:lineRule="auto"/>
      <w:contextualSpacing/>
    </w:pPr>
    <w:rPr>
      <w:rFonts w:ascii="Cambria" w:eastAsia="Times New Roman" w:hAnsi="Cambria"/>
      <w:color w:val="1F497D"/>
      <w:spacing w:val="30"/>
      <w:kern w:val="28"/>
      <w:sz w:val="72"/>
      <w:szCs w:val="52"/>
      <w:lang w:eastAsia="ar-SA"/>
    </w:rPr>
  </w:style>
  <w:style w:type="character" w:customStyle="1" w:styleId="aff3">
    <w:name w:val="Название Знак"/>
    <w:basedOn w:val="a0"/>
    <w:link w:val="aff2"/>
    <w:rsid w:val="004049C7"/>
    <w:rPr>
      <w:rFonts w:ascii="Cambria" w:eastAsia="Times New Roman" w:hAnsi="Cambria" w:cs="Times New Roman"/>
      <w:color w:val="1F497D"/>
      <w:spacing w:val="30"/>
      <w:kern w:val="28"/>
      <w:sz w:val="72"/>
      <w:szCs w:val="52"/>
      <w:lang w:eastAsia="ar-SA"/>
    </w:rPr>
  </w:style>
  <w:style w:type="paragraph" w:styleId="aff4">
    <w:name w:val="caption"/>
    <w:basedOn w:val="a"/>
    <w:next w:val="a"/>
    <w:uiPriority w:val="35"/>
    <w:semiHidden/>
    <w:unhideWhenUsed/>
    <w:qFormat/>
    <w:rsid w:val="004049C7"/>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aff5">
    <w:name w:val="Subtitle"/>
    <w:basedOn w:val="a"/>
    <w:next w:val="a"/>
    <w:link w:val="aff6"/>
    <w:uiPriority w:val="11"/>
    <w:qFormat/>
    <w:rsid w:val="004049C7"/>
    <w:pPr>
      <w:numPr>
        <w:ilvl w:val="1"/>
      </w:numPr>
      <w:suppressAutoHyphens/>
      <w:spacing w:after="0" w:line="240" w:lineRule="auto"/>
    </w:pPr>
    <w:rPr>
      <w:rFonts w:ascii="Times New Roman" w:eastAsia="Times New Roman" w:hAnsi="Times New Roman"/>
      <w:iCs/>
      <w:color w:val="265898"/>
      <w:sz w:val="32"/>
      <w:szCs w:val="24"/>
      <w:lang w:eastAsia="ar-SA" w:bidi="hi-IN"/>
    </w:rPr>
  </w:style>
  <w:style w:type="character" w:customStyle="1" w:styleId="aff6">
    <w:name w:val="Подзаголовок Знак"/>
    <w:basedOn w:val="a0"/>
    <w:link w:val="aff5"/>
    <w:uiPriority w:val="11"/>
    <w:rsid w:val="004049C7"/>
    <w:rPr>
      <w:rFonts w:ascii="Times New Roman" w:eastAsia="Times New Roman" w:hAnsi="Times New Roman" w:cs="Times New Roman"/>
      <w:iCs/>
      <w:color w:val="265898"/>
      <w:sz w:val="32"/>
      <w:szCs w:val="24"/>
      <w:lang w:eastAsia="ar-SA" w:bidi="hi-IN"/>
    </w:rPr>
  </w:style>
  <w:style w:type="paragraph" w:styleId="aff7">
    <w:name w:val="No Spacing"/>
    <w:link w:val="aff8"/>
    <w:uiPriority w:val="1"/>
    <w:qFormat/>
    <w:rsid w:val="004049C7"/>
    <w:pPr>
      <w:spacing w:after="0" w:line="240" w:lineRule="auto"/>
    </w:pPr>
    <w:rPr>
      <w:rFonts w:ascii="Calibri" w:eastAsia="Calibri" w:hAnsi="Calibri" w:cs="Times New Roman"/>
    </w:rPr>
  </w:style>
  <w:style w:type="character" w:customStyle="1" w:styleId="aff8">
    <w:name w:val="Без интервала Знак"/>
    <w:link w:val="aff7"/>
    <w:uiPriority w:val="1"/>
    <w:rsid w:val="004049C7"/>
    <w:rPr>
      <w:rFonts w:ascii="Calibri" w:eastAsia="Calibri" w:hAnsi="Calibri" w:cs="Times New Roman"/>
    </w:rPr>
  </w:style>
  <w:style w:type="paragraph" w:styleId="27">
    <w:name w:val="Quote"/>
    <w:basedOn w:val="a"/>
    <w:next w:val="a"/>
    <w:link w:val="28"/>
    <w:uiPriority w:val="29"/>
    <w:qFormat/>
    <w:rsid w:val="004049C7"/>
    <w:pPr>
      <w:pBdr>
        <w:left w:val="single" w:sz="48" w:space="13" w:color="4F81BD"/>
      </w:pBdr>
      <w:suppressAutoHyphens/>
      <w:spacing w:after="0" w:line="360" w:lineRule="auto"/>
    </w:pPr>
    <w:rPr>
      <w:rFonts w:ascii="Cambria" w:eastAsia="Times New Roman" w:hAnsi="Cambria"/>
      <w:b/>
      <w:i/>
      <w:iCs/>
      <w:color w:val="4F81BD"/>
      <w:sz w:val="24"/>
      <w:szCs w:val="24"/>
      <w:lang w:eastAsia="ar-SA" w:bidi="hi-IN"/>
    </w:rPr>
  </w:style>
  <w:style w:type="character" w:customStyle="1" w:styleId="28">
    <w:name w:val="Цитата 2 Знак"/>
    <w:basedOn w:val="a0"/>
    <w:link w:val="27"/>
    <w:uiPriority w:val="29"/>
    <w:rsid w:val="004049C7"/>
    <w:rPr>
      <w:rFonts w:ascii="Cambria" w:eastAsia="Times New Roman" w:hAnsi="Cambria" w:cs="Times New Roman"/>
      <w:b/>
      <w:i/>
      <w:iCs/>
      <w:color w:val="4F81BD"/>
      <w:sz w:val="24"/>
      <w:szCs w:val="24"/>
      <w:lang w:eastAsia="ar-SA" w:bidi="hi-IN"/>
    </w:rPr>
  </w:style>
  <w:style w:type="paragraph" w:styleId="aff9">
    <w:name w:val="Intense Quote"/>
    <w:basedOn w:val="a"/>
    <w:next w:val="a"/>
    <w:link w:val="affa"/>
    <w:uiPriority w:val="30"/>
    <w:qFormat/>
    <w:rsid w:val="004049C7"/>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eastAsia="ar-SA" w:bidi="hi-IN"/>
    </w:rPr>
  </w:style>
  <w:style w:type="character" w:customStyle="1" w:styleId="affa">
    <w:name w:val="Выделенная цитата Знак"/>
    <w:basedOn w:val="a0"/>
    <w:link w:val="aff9"/>
    <w:uiPriority w:val="30"/>
    <w:rsid w:val="004049C7"/>
    <w:rPr>
      <w:rFonts w:ascii="Times New Roman" w:eastAsia="Times New Roman" w:hAnsi="Times New Roman" w:cs="Times New Roman"/>
      <w:b/>
      <w:bCs/>
      <w:i/>
      <w:iCs/>
      <w:color w:val="C0504D"/>
      <w:sz w:val="26"/>
      <w:szCs w:val="24"/>
      <w:lang w:eastAsia="ar-SA" w:bidi="hi-IN"/>
    </w:rPr>
  </w:style>
  <w:style w:type="character" w:styleId="affb">
    <w:name w:val="Subtle Emphasis"/>
    <w:uiPriority w:val="19"/>
    <w:qFormat/>
    <w:rsid w:val="004049C7"/>
    <w:rPr>
      <w:i/>
      <w:iCs/>
      <w:color w:val="000000"/>
    </w:rPr>
  </w:style>
  <w:style w:type="character" w:styleId="affc">
    <w:name w:val="Intense Emphasis"/>
    <w:uiPriority w:val="21"/>
    <w:qFormat/>
    <w:rsid w:val="004049C7"/>
    <w:rPr>
      <w:b/>
      <w:bCs/>
      <w:i/>
      <w:iCs/>
      <w:color w:val="1F497D"/>
    </w:rPr>
  </w:style>
  <w:style w:type="character" w:styleId="affd">
    <w:name w:val="Subtle Reference"/>
    <w:uiPriority w:val="31"/>
    <w:qFormat/>
    <w:rsid w:val="004049C7"/>
    <w:rPr>
      <w:smallCaps/>
      <w:color w:val="000000"/>
      <w:u w:val="single"/>
    </w:rPr>
  </w:style>
  <w:style w:type="character" w:styleId="affe">
    <w:name w:val="Intense Reference"/>
    <w:uiPriority w:val="32"/>
    <w:qFormat/>
    <w:rsid w:val="004049C7"/>
    <w:rPr>
      <w:rFonts w:ascii="Calibri" w:hAnsi="Calibri"/>
      <w:b/>
      <w:bCs/>
      <w:smallCaps/>
      <w:color w:val="1F497D"/>
      <w:spacing w:val="5"/>
      <w:sz w:val="22"/>
      <w:u w:val="single"/>
    </w:rPr>
  </w:style>
  <w:style w:type="character" w:styleId="afff">
    <w:name w:val="Book Title"/>
    <w:uiPriority w:val="33"/>
    <w:qFormat/>
    <w:rsid w:val="004049C7"/>
    <w:rPr>
      <w:rFonts w:ascii="Cambria" w:hAnsi="Cambria"/>
      <w:b/>
      <w:bCs/>
      <w:caps w:val="0"/>
      <w:smallCaps/>
      <w:color w:val="1F497D"/>
      <w:spacing w:val="10"/>
      <w:sz w:val="22"/>
    </w:rPr>
  </w:style>
  <w:style w:type="paragraph" w:styleId="afff0">
    <w:name w:val="TOC Heading"/>
    <w:basedOn w:val="1"/>
    <w:next w:val="a"/>
    <w:uiPriority w:val="39"/>
    <w:semiHidden/>
    <w:unhideWhenUsed/>
    <w:qFormat/>
    <w:rsid w:val="004049C7"/>
    <w:pPr>
      <w:keepLines/>
      <w:suppressAutoHyphens/>
      <w:spacing w:before="480" w:after="0" w:line="264" w:lineRule="auto"/>
      <w:outlineLvl w:val="9"/>
    </w:pPr>
    <w:rPr>
      <w:color w:val="1F497D"/>
      <w:kern w:val="0"/>
      <w:szCs w:val="28"/>
      <w:lang w:eastAsia="ar-SA"/>
    </w:rPr>
  </w:style>
  <w:style w:type="table" w:styleId="-2">
    <w:name w:val="Table Web 2"/>
    <w:basedOn w:val="a1"/>
    <w:rsid w:val="004049C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4049C7"/>
    <w:pPr>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4049C7"/>
    <w:pPr>
      <w:spacing w:after="0" w:line="240" w:lineRule="auto"/>
      <w:ind w:left="720"/>
      <w:contextualSpacing/>
    </w:pPr>
    <w:rPr>
      <w:rFonts w:ascii="Times New Roman" w:eastAsia="Times New Roman" w:hAnsi="Times New Roman"/>
      <w:sz w:val="24"/>
      <w:szCs w:val="24"/>
      <w:lang w:eastAsia="ru-RU"/>
    </w:rPr>
  </w:style>
  <w:style w:type="table" w:styleId="afff1">
    <w:name w:val="Light List"/>
    <w:basedOn w:val="a1"/>
    <w:uiPriority w:val="61"/>
    <w:rsid w:val="004049C7"/>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6">
    <w:name w:val="Заголовок №1_"/>
    <w:link w:val="17"/>
    <w:rsid w:val="004049C7"/>
    <w:rPr>
      <w:rFonts w:ascii="Times New Roman" w:eastAsia="Times New Roman" w:hAnsi="Times New Roman"/>
      <w:spacing w:val="20"/>
      <w:sz w:val="25"/>
      <w:szCs w:val="25"/>
      <w:shd w:val="clear" w:color="auto" w:fill="FFFFFF"/>
    </w:rPr>
  </w:style>
  <w:style w:type="paragraph" w:customStyle="1" w:styleId="17">
    <w:name w:val="Заголовок №1"/>
    <w:basedOn w:val="a"/>
    <w:link w:val="16"/>
    <w:rsid w:val="004049C7"/>
    <w:pPr>
      <w:shd w:val="clear" w:color="auto" w:fill="FFFFFF"/>
      <w:spacing w:after="360" w:line="0" w:lineRule="atLeast"/>
      <w:outlineLvl w:val="0"/>
    </w:pPr>
    <w:rPr>
      <w:rFonts w:ascii="Times New Roman" w:eastAsia="Times New Roman" w:hAnsi="Times New Roman" w:cstheme="minorBidi"/>
      <w:spacing w:val="20"/>
      <w:sz w:val="25"/>
      <w:szCs w:val="25"/>
    </w:rPr>
  </w:style>
  <w:style w:type="character" w:customStyle="1" w:styleId="afff2">
    <w:name w:val="Основной текст_"/>
    <w:link w:val="18"/>
    <w:rsid w:val="004049C7"/>
    <w:rPr>
      <w:rFonts w:ascii="Times New Roman" w:eastAsia="Times New Roman" w:hAnsi="Times New Roman"/>
      <w:sz w:val="25"/>
      <w:szCs w:val="25"/>
      <w:shd w:val="clear" w:color="auto" w:fill="FFFFFF"/>
    </w:rPr>
  </w:style>
  <w:style w:type="paragraph" w:customStyle="1" w:styleId="18">
    <w:name w:val="Основной текст1"/>
    <w:basedOn w:val="a"/>
    <w:link w:val="afff2"/>
    <w:rsid w:val="004049C7"/>
    <w:pPr>
      <w:shd w:val="clear" w:color="auto" w:fill="FFFFFF"/>
      <w:spacing w:before="360" w:after="0" w:line="322" w:lineRule="exact"/>
      <w:jc w:val="both"/>
    </w:pPr>
    <w:rPr>
      <w:rFonts w:ascii="Times New Roman" w:eastAsia="Times New Roman" w:hAnsi="Times New Roman" w:cstheme="minorBidi"/>
      <w:sz w:val="25"/>
      <w:szCs w:val="25"/>
    </w:rPr>
  </w:style>
  <w:style w:type="character" w:customStyle="1" w:styleId="2a">
    <w:name w:val="Основной текст (2)_"/>
    <w:link w:val="2b"/>
    <w:rsid w:val="004049C7"/>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4049C7"/>
    <w:pPr>
      <w:shd w:val="clear" w:color="auto" w:fill="FFFFFF"/>
      <w:spacing w:after="360" w:line="0" w:lineRule="atLeast"/>
    </w:pPr>
    <w:rPr>
      <w:rFonts w:ascii="Times New Roman" w:eastAsia="Times New Roman" w:hAnsi="Times New Roman" w:cstheme="minorBidi"/>
      <w:sz w:val="23"/>
      <w:szCs w:val="23"/>
    </w:rPr>
  </w:style>
  <w:style w:type="paragraph" w:customStyle="1" w:styleId="34">
    <w:name w:val="Абзац списка3"/>
    <w:basedOn w:val="a"/>
    <w:rsid w:val="004049C7"/>
    <w:pPr>
      <w:ind w:left="720"/>
      <w:contextualSpacing/>
    </w:pPr>
    <w:rPr>
      <w:rFonts w:eastAsia="Times New Roman"/>
    </w:rPr>
  </w:style>
  <w:style w:type="character" w:customStyle="1" w:styleId="afff3">
    <w:name w:val="Основной текст + Полужирный;Курсив"/>
    <w:rsid w:val="004049C7"/>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4049C7"/>
    <w:rPr>
      <w:rFonts w:ascii="Times New Roman" w:eastAsia="Times New Roman" w:hAnsi="Times New Roman"/>
      <w:shd w:val="clear" w:color="auto" w:fill="FFFFFF"/>
    </w:rPr>
  </w:style>
  <w:style w:type="paragraph" w:customStyle="1" w:styleId="2d">
    <w:name w:val="Заголовок №2"/>
    <w:basedOn w:val="a"/>
    <w:link w:val="2c"/>
    <w:rsid w:val="004049C7"/>
    <w:pPr>
      <w:shd w:val="clear" w:color="auto" w:fill="FFFFFF"/>
      <w:spacing w:before="360" w:after="0" w:line="274" w:lineRule="exact"/>
      <w:ind w:firstLine="560"/>
      <w:jc w:val="both"/>
      <w:outlineLvl w:val="1"/>
    </w:pPr>
    <w:rPr>
      <w:rFonts w:ascii="Times New Roman" w:eastAsia="Times New Roman" w:hAnsi="Times New Roman" w:cstheme="minorBidi"/>
    </w:rPr>
  </w:style>
  <w:style w:type="character" w:customStyle="1" w:styleId="afff4">
    <w:name w:val="Основной текст + Курсив"/>
    <w:rsid w:val="004049C7"/>
    <w:rPr>
      <w:rFonts w:ascii="Times New Roman" w:eastAsia="Times New Roman" w:hAnsi="Times New Roman" w:cs="Times New Roman"/>
      <w:b w:val="0"/>
      <w:bCs w:val="0"/>
      <w:i/>
      <w:iCs/>
      <w:smallCaps w:val="0"/>
      <w:strike w:val="0"/>
      <w:spacing w:val="0"/>
      <w:sz w:val="22"/>
      <w:szCs w:val="22"/>
    </w:rPr>
  </w:style>
  <w:style w:type="character" w:customStyle="1" w:styleId="afff5">
    <w:name w:val="Основной текст + Полужирный"/>
    <w:rsid w:val="004049C7"/>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4049C7"/>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rsid w:val="004049C7"/>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4049C7"/>
    <w:pPr>
      <w:shd w:val="clear" w:color="auto" w:fill="FFFFFF"/>
      <w:spacing w:after="0" w:line="0" w:lineRule="atLeast"/>
    </w:pPr>
    <w:rPr>
      <w:rFonts w:ascii="Times New Roman" w:eastAsia="Times New Roman" w:hAnsi="Times New Roman" w:cstheme="minorBidi"/>
      <w:sz w:val="15"/>
      <w:szCs w:val="15"/>
    </w:rPr>
  </w:style>
  <w:style w:type="character" w:customStyle="1" w:styleId="42">
    <w:name w:val="Основной текст (4)_"/>
    <w:link w:val="43"/>
    <w:rsid w:val="004049C7"/>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4049C7"/>
    <w:pPr>
      <w:shd w:val="clear" w:color="auto" w:fill="FFFFFF"/>
      <w:spacing w:after="0" w:line="0" w:lineRule="atLeast"/>
    </w:pPr>
    <w:rPr>
      <w:rFonts w:ascii="Times New Roman" w:eastAsia="Times New Roman" w:hAnsi="Times New Roman" w:cstheme="minorBidi"/>
      <w:sz w:val="26"/>
      <w:szCs w:val="26"/>
    </w:rPr>
  </w:style>
  <w:style w:type="character" w:customStyle="1" w:styleId="51">
    <w:name w:val="Основной текст (5)_"/>
    <w:link w:val="52"/>
    <w:rsid w:val="004049C7"/>
    <w:rPr>
      <w:rFonts w:ascii="Consolas" w:eastAsia="Consolas" w:hAnsi="Consolas" w:cs="Consolas"/>
      <w:sz w:val="16"/>
      <w:szCs w:val="16"/>
      <w:shd w:val="clear" w:color="auto" w:fill="FFFFFF"/>
    </w:rPr>
  </w:style>
  <w:style w:type="paragraph" w:customStyle="1" w:styleId="52">
    <w:name w:val="Основной текст (5)"/>
    <w:basedOn w:val="a"/>
    <w:link w:val="51"/>
    <w:rsid w:val="004049C7"/>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4049C7"/>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4049C7"/>
    <w:pPr>
      <w:shd w:val="clear" w:color="auto" w:fill="FFFFFF"/>
      <w:spacing w:after="0" w:line="0" w:lineRule="atLeast"/>
    </w:pPr>
    <w:rPr>
      <w:rFonts w:ascii="Times New Roman" w:eastAsia="Times New Roman" w:hAnsi="Times New Roman" w:cstheme="minorBidi"/>
      <w:sz w:val="8"/>
      <w:szCs w:val="8"/>
    </w:rPr>
  </w:style>
  <w:style w:type="paragraph" w:customStyle="1" w:styleId="19">
    <w:name w:val="Без интервала1"/>
    <w:rsid w:val="004049C7"/>
    <w:pPr>
      <w:spacing w:after="0" w:line="240" w:lineRule="auto"/>
    </w:pPr>
    <w:rPr>
      <w:rFonts w:ascii="Calibri" w:eastAsia="Calibri" w:hAnsi="Calibri" w:cs="Times New Roman"/>
    </w:rPr>
  </w:style>
  <w:style w:type="paragraph" w:customStyle="1" w:styleId="2f">
    <w:name w:val="Без интервала2"/>
    <w:rsid w:val="004049C7"/>
    <w:pPr>
      <w:spacing w:after="0" w:line="240" w:lineRule="auto"/>
    </w:pPr>
    <w:rPr>
      <w:rFonts w:ascii="Calibri" w:eastAsia="Times New Roman" w:hAnsi="Calibri" w:cs="Times New Roman"/>
    </w:rPr>
  </w:style>
  <w:style w:type="paragraph" w:customStyle="1" w:styleId="NoSpacing1">
    <w:name w:val="No Spacing1"/>
    <w:rsid w:val="004049C7"/>
    <w:pPr>
      <w:spacing w:after="0" w:line="240" w:lineRule="auto"/>
    </w:pPr>
    <w:rPr>
      <w:rFonts w:ascii="Calibri" w:eastAsia="Times New Roman" w:hAnsi="Calibri" w:cs="Times New Roman"/>
    </w:rPr>
  </w:style>
  <w:style w:type="character" w:customStyle="1" w:styleId="1a">
    <w:name w:val="Верхний колонтитул Знак1"/>
    <w:uiPriority w:val="99"/>
    <w:semiHidden/>
    <w:rsid w:val="004049C7"/>
    <w:rPr>
      <w:sz w:val="22"/>
      <w:szCs w:val="22"/>
      <w:lang w:eastAsia="en-US"/>
    </w:rPr>
  </w:style>
  <w:style w:type="paragraph" w:customStyle="1" w:styleId="ConsPlusNonformat">
    <w:name w:val="ConsPlusNonformat"/>
    <w:rsid w:val="004049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A%D0%B0%D0%B7%D0%BA%D0%B0"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249FF-29BE-4ECB-B83B-74184F115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83</Pages>
  <Words>22746</Words>
  <Characters>129653</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Петухова ЛН</dc:creator>
  <cp:lastModifiedBy>Надя</cp:lastModifiedBy>
  <cp:revision>2</cp:revision>
  <dcterms:created xsi:type="dcterms:W3CDTF">2017-10-20T11:39:00Z</dcterms:created>
  <dcterms:modified xsi:type="dcterms:W3CDTF">2017-10-20T11:39:00Z</dcterms:modified>
</cp:coreProperties>
</file>